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w10="urn:schemas-microsoft-com:office:word" xmlns:v="urn:schemas-microsoft-com:vml"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0f86c27" w14:textId="e0f86c27">
      <w:pPr>
        <w:spacing w:after="0"/>
        <w:ind w:left="0"/>
        <w:jc w:val="left"/>
        <w15:collapsed w:val="false"/>
      </w:pPr>
      <w:r>
        <w:rPr>
          <w:b w:val="false"/>
          <w:i w:val="false"/>
          <w:color w:val="000000"/>
          <w:sz w:val="22"/>
        </w:rPr>
        <w:t xml:space="preserve">
 用好红色资源，传承好红色基因 把红色江山世世代代传下去
 </w:t>
      </w:r>
      <w:r>
        <w:br/>
      </w:r>
      <w:r>
        <w:rPr>
          <w:b w:val="false"/>
          <w:i w:val="false"/>
          <w:color w:val="000000"/>
          <w:sz w:val="22"/>
        </w:rPr>
        <w:t xml:space="preserve">
 </w:t>
      </w:r>
    </w:p>
    <w:p>
      <w:pPr>
        <w:spacing w:after="0"/>
        <w:ind w:left="0"/>
        <w:jc w:val="left"/>
      </w:pPr>
      <w:r>
        <w:rPr>
          <w:b w:val="false"/>
          <w:i w:val="false"/>
          <w:color w:val="000000"/>
          <w:sz w:val="22"/>
        </w:rPr>
        <w:t xml:space="preserve"> 	 	</w:t>
      </w:r>
    </w:p>
    <w:p>
      <w:pPr>
        <w:shd w:fill="ffffff"/>
        <w:spacing w:after="0"/>
        <w:ind w:left="0"/>
        <w:jc w:val="center"/>
      </w:pPr>
      <w:r>
        <w:br/>
      </w:r>
    </w:p>
    <w:p>
      <w:pPr>
        <w:shd w:fill="ffffff"/>
        <w:spacing w:after="0"/>
        <w:ind w:left="0"/>
        <w:jc w:val="center"/>
      </w:pPr>
      <w:r>
        <w:rPr>
          <w:b w:val="false"/>
          <w:i w:val="false"/>
          <w:color w:val="333333"/>
          <w:sz w:val="43"/>
        </w:rPr>
        <w:t>习近平</w:t>
      </w:r>
    </w:p>
    <w:p>
      <w:pPr>
        <w:shd w:fill="ffffff"/>
        <w:spacing w:after="0"/>
        <w:ind w:left="0"/>
        <w:jc w:val="center"/>
      </w:pPr>
      <w:r>
        <w:rPr>
          <w:b/>
          <w:i w:val="false"/>
          <w:color w:val="333333"/>
          <w:sz w:val="30"/>
        </w:rPr>
        <w:t>一</w:t>
      </w:r>
    </w:p>
    <w:p>
      <w:pPr>
        <w:shd w:fill="ffffff"/>
        <w:spacing w:after="0"/>
        <w:ind w:left="0"/>
        <w:jc w:val="left"/>
      </w:pPr>
      <w:r>
        <w:rPr>
          <w:b w:val="false"/>
          <w:i w:val="false"/>
          <w:color w:val="333333"/>
          <w:sz w:val="24"/>
        </w:rPr>
        <w:t xml:space="preserve"> </w:t>
      </w:r>
      <w:r>
        <w:rPr>
          <w:b w:val="false"/>
          <w:i w:val="false"/>
          <w:color w:val="000000"/>
          <w:sz w:val="24"/>
        </w:rPr>
        <w:t xml:space="preserve"> 阜平是一个拥有光荣革命历史的地方，是我党我军历史上创建的第一块敌后抗日根据地——晋察冀根据地的首府，是晋察冀边区政治、军事、文化中心。聂荣臻元帅等老一辈革命家曾在这里战斗和生活了</w:t>
      </w:r>
      <w:r>
        <w:rPr>
          <w:b w:val="false"/>
          <w:i w:val="false"/>
          <w:color w:val="000000"/>
          <w:sz w:val="24"/>
        </w:rPr>
        <w:t>11</w:t>
      </w:r>
      <w:r>
        <w:rPr>
          <w:b w:val="false"/>
          <w:i w:val="false"/>
          <w:color w:val="000000"/>
          <w:sz w:val="24"/>
        </w:rPr>
        <w:t>年。</w:t>
      </w:r>
      <w:r>
        <w:rPr>
          <w:b w:val="false"/>
          <w:i w:val="false"/>
          <w:color w:val="000000"/>
          <w:sz w:val="24"/>
        </w:rPr>
        <w:t>1948</w:t>
      </w:r>
      <w:r>
        <w:rPr>
          <w:b w:val="false"/>
          <w:i w:val="false"/>
          <w:color w:val="000000"/>
          <w:sz w:val="24"/>
        </w:rPr>
        <w:t>年</w:t>
      </w:r>
      <w:r>
        <w:rPr>
          <w:b w:val="false"/>
          <w:i w:val="false"/>
          <w:color w:val="000000"/>
          <w:sz w:val="24"/>
        </w:rPr>
        <w:t>4</w:t>
      </w:r>
      <w:r>
        <w:rPr>
          <w:b w:val="false"/>
          <w:i w:val="false"/>
          <w:color w:val="000000"/>
          <w:sz w:val="24"/>
        </w:rPr>
        <w:t>月，毛主席率领中央机关从陕北来到阜平的城南庄，在这里召开中央书记处扩大会议，调整南线战略，为三大战役胜利奠定了坚实基础。阜平和阜平人民为中国革命胜利作出了重要贡献，党和人民永远不会忘记。</w:t>
      </w:r>
    </w:p>
    <w:p>
      <w:pPr>
        <w:shd w:fill="ffffff"/>
        <w:spacing w:after="0"/>
        <w:ind w:left="0"/>
        <w:jc w:val="right"/>
      </w:pPr>
      <w:r>
        <w:rPr>
          <w:b w:val="false"/>
          <w:i w:val="false"/>
          <w:color w:val="000000"/>
          <w:sz w:val="24"/>
        </w:rPr>
        <w:t>(2012</w:t>
      </w:r>
      <w:r>
        <w:rPr>
          <w:b w:val="false"/>
          <w:i w:val="false"/>
          <w:color w:val="000000"/>
          <w:sz w:val="24"/>
        </w:rPr>
        <w:t>年</w:t>
      </w:r>
      <w:r>
        <w:rPr>
          <w:b w:val="false"/>
          <w:i w:val="false"/>
          <w:color w:val="000000"/>
          <w:sz w:val="24"/>
        </w:rPr>
        <w:t>12</w:t>
      </w:r>
      <w:r>
        <w:rPr>
          <w:b w:val="false"/>
          <w:i w:val="false"/>
          <w:color w:val="000000"/>
          <w:sz w:val="24"/>
        </w:rPr>
        <w:t>月</w:t>
      </w:r>
      <w:r>
        <w:rPr>
          <w:b w:val="false"/>
          <w:i w:val="false"/>
          <w:color w:val="000000"/>
          <w:sz w:val="24"/>
        </w:rPr>
        <w:t>29</w:t>
      </w:r>
      <w:r>
        <w:rPr>
          <w:b w:val="false"/>
          <w:i w:val="false"/>
          <w:color w:val="000000"/>
          <w:sz w:val="24"/>
        </w:rPr>
        <w:t>日、</w:t>
      </w:r>
      <w:r>
        <w:rPr>
          <w:b w:val="false"/>
          <w:i w:val="false"/>
          <w:color w:val="000000"/>
          <w:sz w:val="24"/>
        </w:rPr>
        <w:t>30</w:t>
      </w:r>
      <w:r>
        <w:rPr>
          <w:b w:val="false"/>
          <w:i w:val="false"/>
          <w:color w:val="000000"/>
          <w:sz w:val="24"/>
        </w:rPr>
        <w:t>日在河北省阜平县考察扶贫开发工作时的讲话</w:t>
      </w:r>
      <w:r>
        <w:rPr>
          <w:b w:val="false"/>
          <w:i w:val="false"/>
          <w:color w:val="000000"/>
          <w:sz w:val="24"/>
        </w:rPr>
        <w:t>)</w:t>
      </w:r>
    </w:p>
    <w:p>
      <w:pPr>
        <w:shd w:fill="ffffff"/>
        <w:spacing w:after="0"/>
        <w:ind w:left="0"/>
        <w:jc w:val="center"/>
      </w:pPr>
      <w:r>
        <w:rPr>
          <w:b/>
          <w:i w:val="false"/>
          <w:color w:val="000000"/>
          <w:sz w:val="30"/>
        </w:rPr>
        <w:t>二</w:t>
      </w:r>
    </w:p>
    <w:p>
      <w:pPr>
        <w:shd w:fill="ffffff"/>
        <w:spacing w:after="0"/>
        <w:ind w:left="0"/>
        <w:jc w:val="left"/>
      </w:pPr>
      <w:r>
        <w:rPr>
          <w:b w:val="false"/>
          <w:i w:val="false"/>
          <w:color w:val="000000"/>
          <w:sz w:val="24"/>
        </w:rPr>
        <w:t>　　西柏坡我来过多次，每次都怀着崇敬之心来，带着许多思考走。我们这一代人，出生在新中国成立后不久，是在红旗下长大的，对党、对国家、对人民感情很深，对我们党的光荣历史和优良作风印象很深。每到井冈山、延安、西柏坡等革命圣地，都是一次精神上、思想上的洗礼。每来一次，都能受到一次党的性质和宗旨的生动教育，就更加坚定了我们的公仆意识和为民情怀。</w:t>
      </w:r>
    </w:p>
    <w:p>
      <w:pPr>
        <w:shd w:fill="ffffff"/>
        <w:spacing w:after="0"/>
        <w:ind w:left="0"/>
        <w:jc w:val="right"/>
      </w:pPr>
      <w:r>
        <w:rPr>
          <w:b w:val="false"/>
          <w:i w:val="false"/>
          <w:color w:val="000000"/>
          <w:sz w:val="24"/>
        </w:rPr>
        <w:t>(2013</w:t>
      </w:r>
      <w:r>
        <w:rPr>
          <w:b w:val="false"/>
          <w:i w:val="false"/>
          <w:color w:val="000000"/>
          <w:sz w:val="24"/>
        </w:rPr>
        <w:t>年</w:t>
      </w:r>
      <w:r>
        <w:rPr>
          <w:b w:val="false"/>
          <w:i w:val="false"/>
          <w:color w:val="000000"/>
          <w:sz w:val="24"/>
        </w:rPr>
        <w:t>7</w:t>
      </w:r>
      <w:r>
        <w:rPr>
          <w:b w:val="false"/>
          <w:i w:val="false"/>
          <w:color w:val="000000"/>
          <w:sz w:val="24"/>
        </w:rPr>
        <w:t>月</w:t>
      </w:r>
      <w:r>
        <w:rPr>
          <w:b w:val="false"/>
          <w:i w:val="false"/>
          <w:color w:val="000000"/>
          <w:sz w:val="24"/>
        </w:rPr>
        <w:t>11</w:t>
      </w:r>
      <w:r>
        <w:rPr>
          <w:b w:val="false"/>
          <w:i w:val="false"/>
          <w:color w:val="000000"/>
          <w:sz w:val="24"/>
        </w:rPr>
        <w:t>、</w:t>
      </w:r>
      <w:r>
        <w:rPr>
          <w:b w:val="false"/>
          <w:i w:val="false"/>
          <w:color w:val="000000"/>
          <w:sz w:val="24"/>
        </w:rPr>
        <w:t>12</w:t>
      </w:r>
      <w:r>
        <w:rPr>
          <w:b w:val="false"/>
          <w:i w:val="false"/>
          <w:color w:val="000000"/>
          <w:sz w:val="24"/>
        </w:rPr>
        <w:t>日在河北调研指导党的群众路线教育实践活动时的讲话</w:t>
      </w:r>
      <w:r>
        <w:rPr>
          <w:b w:val="false"/>
          <w:i w:val="false"/>
          <w:color w:val="000000"/>
          <w:sz w:val="24"/>
        </w:rPr>
        <w:t>)</w:t>
      </w:r>
    </w:p>
    <w:p>
      <w:pPr>
        <w:shd w:fill="ffffff"/>
        <w:spacing w:after="0"/>
        <w:ind w:left="0"/>
        <w:jc w:val="left"/>
      </w:pPr>
      <w:r>
        <w:drawing>
          <wp:inline distT="0" distB="0" distL="0" distR="0">
            <wp:extent cx="5732145" cy="377605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5732145" cy="3776051"/>
                    </a:xfrm>
                    <a:prstGeom prst="rect">
                      <a:avLst/>
                    </a:prstGeom>
                  </pic:spPr>
                </pic:pic>
              </a:graphicData>
            </a:graphic>
          </wp:inline>
        </w:drawing>
      </w:r>
    </w:p>
    <w:p>
      <w:pPr>
        <w:shd w:fill="ffffff"/>
        <w:spacing w:after="0"/>
        <w:ind w:left="0"/>
        <w:jc w:val="left"/>
      </w:pPr>
      <w:r>
        <w:rPr>
          <w:b w:val="false"/>
          <w:i w:val="false"/>
          <w:color w:val="000000"/>
          <w:sz w:val="24"/>
        </w:rPr>
        <w:t xml:space="preserve"> 2021</w:t>
      </w:r>
      <w:r>
        <w:rPr>
          <w:b w:val="false"/>
          <w:i w:val="false"/>
          <w:color w:val="000000"/>
          <w:sz w:val="24"/>
        </w:rPr>
        <w:t>年</w:t>
      </w:r>
      <w:r>
        <w:rPr>
          <w:b w:val="false"/>
          <w:i w:val="false"/>
          <w:color w:val="000000"/>
          <w:sz w:val="24"/>
        </w:rPr>
        <w:t>4</w:t>
      </w:r>
      <w:r>
        <w:rPr>
          <w:b w:val="false"/>
          <w:i w:val="false"/>
          <w:color w:val="000000"/>
          <w:sz w:val="24"/>
        </w:rPr>
        <w:t>月</w:t>
      </w:r>
      <w:r>
        <w:rPr>
          <w:b w:val="false"/>
          <w:i w:val="false"/>
          <w:color w:val="000000"/>
          <w:sz w:val="24"/>
        </w:rPr>
        <w:t>25</w:t>
      </w:r>
      <w:r>
        <w:rPr>
          <w:b w:val="false"/>
          <w:i w:val="false"/>
          <w:color w:val="000000"/>
          <w:sz w:val="24"/>
        </w:rPr>
        <w:t>日至</w:t>
      </w:r>
      <w:r>
        <w:rPr>
          <w:b w:val="false"/>
          <w:i w:val="false"/>
          <w:color w:val="000000"/>
          <w:sz w:val="24"/>
        </w:rPr>
        <w:t>27</w:t>
      </w:r>
      <w:r>
        <w:rPr>
          <w:b w:val="false"/>
          <w:i w:val="false"/>
          <w:color w:val="000000"/>
          <w:sz w:val="24"/>
        </w:rPr>
        <w:t>日，中共中央总书记、国家主席、中央军委主席习近平在广西考察。这是</w:t>
      </w:r>
      <w:r>
        <w:rPr>
          <w:b w:val="false"/>
          <w:i w:val="false"/>
          <w:color w:val="000000"/>
          <w:sz w:val="24"/>
        </w:rPr>
        <w:t>25</w:t>
      </w:r>
      <w:r>
        <w:rPr>
          <w:b w:val="false"/>
          <w:i w:val="false"/>
          <w:color w:val="000000"/>
          <w:sz w:val="24"/>
        </w:rPr>
        <w:t>日上午，习近平在位于桂林市全州县的红军长征湘江战役纪念园，向湘江战役红军烈士敬献花篮。　新华社记者 谢环驰</w:t>
      </w:r>
      <w:r>
        <w:rPr>
          <w:b w:val="false"/>
          <w:i w:val="false"/>
          <w:color w:val="000000"/>
          <w:sz w:val="24"/>
        </w:rPr>
        <w:t>/</w:t>
      </w:r>
      <w:r>
        <w:rPr>
          <w:b w:val="false"/>
          <w:i w:val="false"/>
          <w:color w:val="000000"/>
          <w:sz w:val="24"/>
        </w:rPr>
        <w:t>摄</w:t>
      </w:r>
    </w:p>
    <w:p>
      <w:pPr>
        <w:shd w:fill="ffffff"/>
        <w:spacing w:after="0"/>
        <w:ind w:left="0"/>
        <w:jc w:val="center"/>
      </w:pPr>
      <w:r>
        <w:rPr>
          <w:b/>
          <w:i w:val="false"/>
          <w:color w:val="000000"/>
          <w:sz w:val="30"/>
        </w:rPr>
        <w:t>三</w:t>
      </w:r>
    </w:p>
    <w:p>
      <w:pPr>
        <w:shd w:fill="ffffff"/>
        <w:spacing w:after="0"/>
        <w:ind w:left="0"/>
        <w:jc w:val="left"/>
      </w:pPr>
      <w:r>
        <w:rPr>
          <w:b w:val="false"/>
          <w:i w:val="false"/>
          <w:color w:val="000000"/>
          <w:sz w:val="24"/>
        </w:rPr>
        <w:t xml:space="preserve"> 毛泽东同志当年提出“两个务必”，确实是高瞻远瞩啊！当时，我们党领导人民经过</w:t>
      </w:r>
      <w:r>
        <w:rPr>
          <w:b w:val="false"/>
          <w:i w:val="false"/>
          <w:color w:val="000000"/>
          <w:sz w:val="24"/>
        </w:rPr>
        <w:t>28</w:t>
      </w:r>
      <w:r>
        <w:rPr>
          <w:b w:val="false"/>
          <w:i w:val="false"/>
          <w:color w:val="000000"/>
          <w:sz w:val="24"/>
        </w:rPr>
        <w:t>年浴血奋战，即将完成以农村包围城市、最后夺取全国胜利的历史任务，掌握全国政权、建立新中国的历史使命摆在了党的面前。面对这个重大历史转折，党中央和毛泽东同志深刻认识到，必须使全党同志在胜利面前保持清醒头脑，在夺取全国政权后经受住执政考验，防止出现骄傲自满、贪图享乐、脱离群众而导致人亡政息的危险。对毛泽东同志提出“两个务必”的深邃思想和战略考虑，我们要不断学习领会。我们要不断向全党严肃郑重地提出这个问题，始终做到谦虚谨慎、艰苦奋斗，使我们的党永远不变质、我们的红色江山永远不变色。</w:t>
      </w:r>
    </w:p>
    <w:p>
      <w:pPr>
        <w:shd w:fill="ffffff"/>
        <w:spacing w:after="0"/>
        <w:ind w:left="0"/>
        <w:jc w:val="left"/>
      </w:pPr>
      <w:r>
        <w:rPr>
          <w:b w:val="false"/>
          <w:i w:val="false"/>
          <w:color w:val="000000"/>
          <w:sz w:val="24"/>
        </w:rPr>
        <w:t>(2013</w:t>
      </w:r>
      <w:r>
        <w:rPr>
          <w:b w:val="false"/>
          <w:i w:val="false"/>
          <w:color w:val="000000"/>
          <w:sz w:val="24"/>
        </w:rPr>
        <w:t>年</w:t>
      </w:r>
      <w:r>
        <w:rPr>
          <w:b w:val="false"/>
          <w:i w:val="false"/>
          <w:color w:val="000000"/>
          <w:sz w:val="24"/>
        </w:rPr>
        <w:t>7</w:t>
      </w:r>
      <w:r>
        <w:rPr>
          <w:b w:val="false"/>
          <w:i w:val="false"/>
          <w:color w:val="000000"/>
          <w:sz w:val="24"/>
        </w:rPr>
        <w:t>月</w:t>
      </w:r>
      <w:r>
        <w:rPr>
          <w:b w:val="false"/>
          <w:i w:val="false"/>
          <w:color w:val="000000"/>
          <w:sz w:val="24"/>
        </w:rPr>
        <w:t>11</w:t>
      </w:r>
      <w:r>
        <w:rPr>
          <w:b w:val="false"/>
          <w:i w:val="false"/>
          <w:color w:val="000000"/>
          <w:sz w:val="24"/>
        </w:rPr>
        <w:t>、</w:t>
      </w:r>
      <w:r>
        <w:rPr>
          <w:b w:val="false"/>
          <w:i w:val="false"/>
          <w:color w:val="000000"/>
          <w:sz w:val="24"/>
        </w:rPr>
        <w:t>12</w:t>
      </w:r>
      <w:r>
        <w:rPr>
          <w:b w:val="false"/>
          <w:i w:val="false"/>
          <w:color w:val="000000"/>
          <w:sz w:val="24"/>
        </w:rPr>
        <w:t>日在河北调研指导党的群众路线教育实践活动时的讲话</w:t>
      </w:r>
      <w:r>
        <w:rPr>
          <w:b w:val="false"/>
          <w:i w:val="false"/>
          <w:color w:val="000000"/>
          <w:sz w:val="24"/>
        </w:rPr>
        <w:t>)</w:t>
      </w:r>
    </w:p>
    <w:p>
      <w:pPr>
        <w:shd w:fill="ffffff"/>
        <w:spacing w:after="0"/>
        <w:ind w:left="0"/>
        <w:jc w:val="center"/>
      </w:pPr>
      <w:r>
        <w:rPr>
          <w:b/>
          <w:i w:val="false"/>
          <w:color w:val="000000"/>
          <w:sz w:val="30"/>
        </w:rPr>
        <w:t>四</w:t>
      </w:r>
    </w:p>
    <w:p>
      <w:pPr>
        <w:shd w:fill="ffffff"/>
        <w:spacing w:after="0"/>
        <w:ind w:left="0"/>
        <w:jc w:val="left"/>
      </w:pPr>
      <w:r>
        <w:rPr>
          <w:b w:val="false"/>
          <w:i w:val="false"/>
          <w:color w:val="000000"/>
          <w:sz w:val="24"/>
        </w:rPr>
        <w:t>　　我一来到这里就想起了革命战争年代可歌可泣的峥嵘岁月。在沂蒙这片红色土地上，诞生了无数可歌可泣的英雄儿女，沂蒙六姐妹、沂蒙母亲、沂蒙红嫂的事迹十分感人。沂蒙精神与延安精神、井冈山精神、西柏坡精神一样，是党和国家的宝贵精神财富，要不断结合新的时代条件发扬光大。</w:t>
      </w:r>
    </w:p>
    <w:p>
      <w:pPr>
        <w:shd w:fill="ffffff"/>
        <w:spacing w:after="0"/>
        <w:ind w:left="0"/>
        <w:jc w:val="left"/>
      </w:pPr>
      <w:r>
        <w:rPr>
          <w:b w:val="false"/>
          <w:i w:val="false"/>
          <w:color w:val="000000"/>
          <w:sz w:val="24"/>
        </w:rPr>
        <w:t>(2013</w:t>
      </w:r>
      <w:r>
        <w:rPr>
          <w:b w:val="false"/>
          <w:i w:val="false"/>
          <w:color w:val="000000"/>
          <w:sz w:val="24"/>
        </w:rPr>
        <w:t>年</w:t>
      </w:r>
      <w:r>
        <w:rPr>
          <w:b w:val="false"/>
          <w:i w:val="false"/>
          <w:color w:val="000000"/>
          <w:sz w:val="24"/>
        </w:rPr>
        <w:t>11</w:t>
      </w:r>
      <w:r>
        <w:rPr>
          <w:b w:val="false"/>
          <w:i w:val="false"/>
          <w:color w:val="000000"/>
          <w:sz w:val="24"/>
        </w:rPr>
        <w:t>月</w:t>
      </w:r>
      <w:r>
        <w:rPr>
          <w:b w:val="false"/>
          <w:i w:val="false"/>
          <w:color w:val="000000"/>
          <w:sz w:val="24"/>
        </w:rPr>
        <w:t>24</w:t>
      </w:r>
      <w:r>
        <w:rPr>
          <w:b w:val="false"/>
          <w:i w:val="false"/>
          <w:color w:val="000000"/>
          <w:sz w:val="24"/>
        </w:rPr>
        <w:t>日至</w:t>
      </w:r>
      <w:r>
        <w:rPr>
          <w:b w:val="false"/>
          <w:i w:val="false"/>
          <w:color w:val="000000"/>
          <w:sz w:val="24"/>
        </w:rPr>
        <w:t>28</w:t>
      </w:r>
      <w:r>
        <w:rPr>
          <w:b w:val="false"/>
          <w:i w:val="false"/>
          <w:color w:val="000000"/>
          <w:sz w:val="24"/>
        </w:rPr>
        <w:t>日在山东考察时的讲话</w:t>
      </w:r>
      <w:r>
        <w:rPr>
          <w:b w:val="false"/>
          <w:i w:val="false"/>
          <w:color w:val="000000"/>
          <w:sz w:val="24"/>
        </w:rPr>
        <w:t>)</w:t>
      </w:r>
    </w:p>
    <w:p>
      <w:pPr>
        <w:shd w:fill="ffffff"/>
        <w:spacing w:after="0"/>
        <w:ind w:left="0"/>
        <w:jc w:val="center"/>
      </w:pPr>
      <w:r>
        <w:rPr>
          <w:b/>
          <w:i w:val="false"/>
          <w:color w:val="000000"/>
          <w:sz w:val="30"/>
        </w:rPr>
        <w:t>五</w:t>
      </w:r>
    </w:p>
    <w:p>
      <w:pPr>
        <w:shd w:fill="ffffff"/>
        <w:spacing w:after="0"/>
        <w:ind w:left="0"/>
        <w:jc w:val="left"/>
      </w:pPr>
      <w:r>
        <w:rPr>
          <w:b w:val="false"/>
          <w:i w:val="false"/>
          <w:color w:val="000000"/>
          <w:sz w:val="24"/>
        </w:rPr>
        <w:t>　　我们永远不要忘记老区，永远不要忘记老区人民，要一如既往支持老区建设，关心老红军、“五老”同志和军烈属的生活，经常听取他们的意见和建议，请他们言传身教，确保革命传统和优良作风薪火相传。</w:t>
      </w:r>
    </w:p>
    <w:p>
      <w:pPr>
        <w:shd w:fill="ffffff"/>
        <w:spacing w:after="0"/>
        <w:ind w:left="0"/>
        <w:jc w:val="left"/>
      </w:pPr>
      <w:r>
        <w:rPr>
          <w:b w:val="false"/>
          <w:i w:val="false"/>
          <w:color w:val="000000"/>
          <w:sz w:val="24"/>
        </w:rPr>
        <w:t>(2014</w:t>
      </w:r>
      <w:r>
        <w:rPr>
          <w:b w:val="false"/>
          <w:i w:val="false"/>
          <w:color w:val="000000"/>
          <w:sz w:val="24"/>
        </w:rPr>
        <w:t>年</w:t>
      </w:r>
      <w:r>
        <w:rPr>
          <w:b w:val="false"/>
          <w:i w:val="false"/>
          <w:color w:val="000000"/>
          <w:sz w:val="24"/>
        </w:rPr>
        <w:t>10</w:t>
      </w:r>
      <w:r>
        <w:rPr>
          <w:b w:val="false"/>
          <w:i w:val="false"/>
          <w:color w:val="000000"/>
          <w:sz w:val="24"/>
        </w:rPr>
        <w:t>月</w:t>
      </w:r>
      <w:r>
        <w:rPr>
          <w:b w:val="false"/>
          <w:i w:val="false"/>
          <w:color w:val="000000"/>
          <w:sz w:val="24"/>
        </w:rPr>
        <w:t>31</w:t>
      </w:r>
      <w:r>
        <w:rPr>
          <w:b w:val="false"/>
          <w:i w:val="false"/>
          <w:color w:val="000000"/>
          <w:sz w:val="24"/>
        </w:rPr>
        <w:t>日在福建古田同老红军、军烈属和“老地下党员、老游击队员、老交通员、老接头户、老苏区乡干部”代表座谈时的讲话</w:t>
      </w:r>
      <w:r>
        <w:rPr>
          <w:b w:val="false"/>
          <w:i w:val="false"/>
          <w:color w:val="000000"/>
          <w:sz w:val="24"/>
        </w:rPr>
        <w:t>)</w:t>
      </w:r>
    </w:p>
    <w:p>
      <w:pPr>
        <w:shd w:fill="ffffff"/>
        <w:spacing w:after="0"/>
        <w:ind w:left="0"/>
        <w:jc w:val="center"/>
      </w:pPr>
      <w:r>
        <w:rPr>
          <w:b/>
          <w:i w:val="false"/>
          <w:color w:val="000000"/>
          <w:sz w:val="30"/>
        </w:rPr>
        <w:t>六</w:t>
      </w:r>
    </w:p>
    <w:p>
      <w:pPr>
        <w:shd w:fill="ffffff"/>
        <w:spacing w:after="0"/>
        <w:ind w:left="0"/>
        <w:jc w:val="left"/>
      </w:pPr>
      <w:r>
        <w:rPr>
          <w:b w:val="false"/>
          <w:i w:val="false"/>
          <w:color w:val="000000"/>
          <w:sz w:val="24"/>
        </w:rPr>
        <w:t>　　陕甘宁革命老区，在我们党的历史上具有十分重要而特殊的地位。它作为土地革命战争时期创建的红色革命根据地，是党中央和红军长征的落脚点，也是党带领人民军队奔赴抗日前线、走向新中国的出发点。党中央在这里</w:t>
      </w:r>
      <w:r>
        <w:rPr>
          <w:b w:val="false"/>
          <w:i w:val="false"/>
          <w:color w:val="000000"/>
          <w:sz w:val="24"/>
        </w:rPr>
        <w:t>13</w:t>
      </w:r>
      <w:r>
        <w:rPr>
          <w:b w:val="false"/>
          <w:i w:val="false"/>
          <w:color w:val="000000"/>
          <w:sz w:val="24"/>
        </w:rPr>
        <w:t>个春秋，以延安为中心领导全国革命，制定实施了一系列正确的路线方针政策，实现了革命力量大发展，领导抗日战争取得最终胜利，为新民主主义革命胜利奠定了坚实基础。革命老区是党和人民军队的根，我们不能忘记我们是从哪里走来的，永远都要从革命历史中汲取智慧和力量。</w:t>
      </w:r>
    </w:p>
    <w:p>
      <w:pPr>
        <w:shd w:fill="ffffff"/>
        <w:spacing w:after="0"/>
        <w:ind w:left="0"/>
        <w:jc w:val="left"/>
      </w:pPr>
      <w:r>
        <w:rPr>
          <w:b w:val="false"/>
          <w:i w:val="false"/>
          <w:color w:val="000000"/>
          <w:sz w:val="24"/>
        </w:rPr>
        <w:t>(2015</w:t>
      </w:r>
      <w:r>
        <w:rPr>
          <w:b w:val="false"/>
          <w:i w:val="false"/>
          <w:color w:val="000000"/>
          <w:sz w:val="24"/>
        </w:rPr>
        <w:t>年</w:t>
      </w:r>
      <w:r>
        <w:rPr>
          <w:b w:val="false"/>
          <w:i w:val="false"/>
          <w:color w:val="000000"/>
          <w:sz w:val="24"/>
        </w:rPr>
        <w:t>2</w:t>
      </w:r>
      <w:r>
        <w:rPr>
          <w:b w:val="false"/>
          <w:i w:val="false"/>
          <w:color w:val="000000"/>
          <w:sz w:val="24"/>
        </w:rPr>
        <w:t>月</w:t>
      </w:r>
      <w:r>
        <w:rPr>
          <w:b w:val="false"/>
          <w:i w:val="false"/>
          <w:color w:val="000000"/>
          <w:sz w:val="24"/>
        </w:rPr>
        <w:t>13</w:t>
      </w:r>
      <w:r>
        <w:rPr>
          <w:b w:val="false"/>
          <w:i w:val="false"/>
          <w:color w:val="000000"/>
          <w:sz w:val="24"/>
        </w:rPr>
        <w:t>日在陕甘宁革命老区脱贫致富座谈会上的讲话</w:t>
      </w:r>
      <w:r>
        <w:rPr>
          <w:b w:val="false"/>
          <w:i w:val="false"/>
          <w:color w:val="000000"/>
          <w:sz w:val="24"/>
        </w:rPr>
        <w:t>)</w:t>
      </w:r>
    </w:p>
    <w:p>
      <w:pPr>
        <w:shd w:fill="ffffff"/>
        <w:spacing w:after="0"/>
        <w:ind w:left="0"/>
        <w:jc w:val="center"/>
      </w:pPr>
      <w:r>
        <w:drawing>
          <wp:inline distT="0" distB="0" distL="0" distR="0">
            <wp:extent cx="5732145" cy="381904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732145" cy="3819042"/>
                    </a:xfrm>
                    <a:prstGeom prst="rect">
                      <a:avLst/>
                    </a:prstGeom>
                  </pic:spPr>
                </pic:pic>
              </a:graphicData>
            </a:graphic>
          </wp:inline>
        </w:drawing>
      </w:r>
    </w:p>
    <w:p>
      <w:pPr>
        <w:shd w:fill="ffffff"/>
        <w:spacing w:after="0"/>
        <w:ind w:left="0"/>
        <w:jc w:val="left"/>
      </w:pPr>
      <w:r>
        <w:rPr>
          <w:b w:val="false"/>
          <w:i w:val="false"/>
          <w:color w:val="000000"/>
          <w:sz w:val="24"/>
        </w:rPr>
        <w:t xml:space="preserve"> 2020</w:t>
      </w:r>
      <w:r>
        <w:rPr>
          <w:b w:val="false"/>
          <w:i w:val="false"/>
          <w:color w:val="000000"/>
          <w:sz w:val="24"/>
        </w:rPr>
        <w:t>年</w:t>
      </w:r>
      <w:r>
        <w:rPr>
          <w:b w:val="false"/>
          <w:i w:val="false"/>
          <w:color w:val="000000"/>
          <w:sz w:val="24"/>
        </w:rPr>
        <w:t>11</w:t>
      </w:r>
      <w:r>
        <w:rPr>
          <w:b w:val="false"/>
          <w:i w:val="false"/>
          <w:color w:val="000000"/>
          <w:sz w:val="24"/>
        </w:rPr>
        <w:t>月</w:t>
      </w:r>
      <w:r>
        <w:rPr>
          <w:b w:val="false"/>
          <w:i w:val="false"/>
          <w:color w:val="000000"/>
          <w:sz w:val="24"/>
        </w:rPr>
        <w:t>12</w:t>
      </w:r>
      <w:r>
        <w:rPr>
          <w:b w:val="false"/>
          <w:i w:val="false"/>
          <w:color w:val="000000"/>
          <w:sz w:val="24"/>
        </w:rPr>
        <w:t>日，浦东开发开放</w:t>
      </w:r>
      <w:r>
        <w:rPr>
          <w:b w:val="false"/>
          <w:i w:val="false"/>
          <w:color w:val="000000"/>
          <w:sz w:val="24"/>
        </w:rPr>
        <w:t>30</w:t>
      </w:r>
      <w:r>
        <w:rPr>
          <w:b w:val="false"/>
          <w:i w:val="false"/>
          <w:color w:val="000000"/>
          <w:sz w:val="24"/>
        </w:rPr>
        <w:t>周年庆祝大会在上海市举行。中共中央总书记、国家主席、中央军委主席习近平在会上发表重要讲话。这是当天上午，习近平等参观“在国家战略的引领下—浦东开发开放</w:t>
      </w:r>
      <w:r>
        <w:rPr>
          <w:b w:val="false"/>
          <w:i w:val="false"/>
          <w:color w:val="000000"/>
          <w:sz w:val="24"/>
        </w:rPr>
        <w:t>30</w:t>
      </w:r>
      <w:r>
        <w:rPr>
          <w:b w:val="false"/>
          <w:i w:val="false"/>
          <w:color w:val="000000"/>
          <w:sz w:val="24"/>
        </w:rPr>
        <w:t>周年主题展”。　新华社记者 鞠鹏</w:t>
      </w:r>
      <w:r>
        <w:rPr>
          <w:b w:val="false"/>
          <w:i w:val="false"/>
          <w:color w:val="000000"/>
          <w:sz w:val="24"/>
        </w:rPr>
        <w:t>/</w:t>
      </w:r>
      <w:r>
        <w:rPr>
          <w:b w:val="false"/>
          <w:i w:val="false"/>
          <w:color w:val="000000"/>
          <w:sz w:val="24"/>
        </w:rPr>
        <w:t>摄</w:t>
      </w:r>
    </w:p>
    <w:p>
      <w:pPr>
        <w:shd w:fill="ffffff"/>
        <w:spacing w:after="0"/>
        <w:ind w:left="0"/>
        <w:jc w:val="center"/>
      </w:pPr>
      <w:r>
        <w:rPr>
          <w:b/>
          <w:i w:val="false"/>
          <w:color w:val="000000"/>
          <w:sz w:val="30"/>
        </w:rPr>
        <w:t>七</w:t>
      </w:r>
    </w:p>
    <w:p>
      <w:pPr>
        <w:shd w:fill="ffffff"/>
        <w:spacing w:after="0"/>
        <w:ind w:left="0"/>
        <w:jc w:val="left"/>
      </w:pPr>
      <w:r>
        <w:rPr>
          <w:b w:val="false"/>
          <w:i w:val="false"/>
          <w:color w:val="000000"/>
          <w:sz w:val="24"/>
        </w:rPr>
        <w:t xml:space="preserve"> 以照金为中心的陕甘边革命根据地，在中国革命史上写下了光辉的一页。要加强对革命根据地历史的研究，总结历史经验，更好发扬革命精神和优良作风。</w:t>
      </w:r>
    </w:p>
    <w:p>
      <w:pPr>
        <w:shd w:fill="ffffff"/>
        <w:spacing w:after="0"/>
        <w:ind w:left="0"/>
        <w:jc w:val="right"/>
      </w:pPr>
      <w:r>
        <w:rPr>
          <w:b w:val="false"/>
          <w:i w:val="false"/>
          <w:color w:val="000000"/>
          <w:sz w:val="24"/>
        </w:rPr>
        <w:t>(2015</w:t>
      </w:r>
      <w:r>
        <w:rPr>
          <w:b w:val="false"/>
          <w:i w:val="false"/>
          <w:color w:val="000000"/>
          <w:sz w:val="24"/>
        </w:rPr>
        <w:t>年</w:t>
      </w:r>
      <w:r>
        <w:rPr>
          <w:b w:val="false"/>
          <w:i w:val="false"/>
          <w:color w:val="000000"/>
          <w:sz w:val="24"/>
        </w:rPr>
        <w:t>2</w:t>
      </w:r>
      <w:r>
        <w:rPr>
          <w:b w:val="false"/>
          <w:i w:val="false"/>
          <w:color w:val="000000"/>
          <w:sz w:val="24"/>
        </w:rPr>
        <w:t>月</w:t>
      </w:r>
      <w:r>
        <w:rPr>
          <w:b w:val="false"/>
          <w:i w:val="false"/>
          <w:color w:val="000000"/>
          <w:sz w:val="24"/>
        </w:rPr>
        <w:t>13</w:t>
      </w:r>
      <w:r>
        <w:rPr>
          <w:b w:val="false"/>
          <w:i w:val="false"/>
          <w:color w:val="000000"/>
          <w:sz w:val="24"/>
        </w:rPr>
        <w:t>日至</w:t>
      </w:r>
      <w:r>
        <w:rPr>
          <w:b w:val="false"/>
          <w:i w:val="false"/>
          <w:color w:val="000000"/>
          <w:sz w:val="24"/>
        </w:rPr>
        <w:t>16</w:t>
      </w:r>
      <w:r>
        <w:rPr>
          <w:b w:val="false"/>
          <w:i w:val="false"/>
          <w:color w:val="000000"/>
          <w:sz w:val="24"/>
        </w:rPr>
        <w:t>日春节前夕赴陕西看望慰问广大干部群众时的讲话</w:t>
      </w:r>
      <w:r>
        <w:rPr>
          <w:b w:val="false"/>
          <w:i w:val="false"/>
          <w:color w:val="000000"/>
          <w:sz w:val="24"/>
        </w:rPr>
        <w:t>)</w:t>
      </w:r>
    </w:p>
    <w:p>
      <w:pPr>
        <w:shd w:fill="ffffff"/>
        <w:spacing w:after="0"/>
        <w:ind w:left="0"/>
        <w:jc w:val="center"/>
      </w:pPr>
      <w:r>
        <w:rPr>
          <w:b/>
          <w:i w:val="false"/>
          <w:color w:val="000000"/>
          <w:sz w:val="30"/>
        </w:rPr>
        <w:t>八</w:t>
      </w:r>
    </w:p>
    <w:p>
      <w:pPr>
        <w:shd w:fill="ffffff"/>
        <w:spacing w:after="0"/>
        <w:ind w:left="0"/>
        <w:jc w:val="left"/>
      </w:pPr>
      <w:r>
        <w:rPr>
          <w:b w:val="false"/>
          <w:i w:val="false"/>
          <w:color w:val="000000"/>
          <w:sz w:val="24"/>
        </w:rPr>
        <w:t>　 对军队来讲，坚定信仰信念最核心最紧要的就是铸牢军魂，毫不动摇坚持党对军队绝对领导。刚才，在参观军史馆时，我对长征途中红</w:t>
      </w:r>
      <w:r>
        <w:rPr>
          <w:b w:val="false"/>
          <w:i w:val="false"/>
          <w:color w:val="000000"/>
          <w:sz w:val="24"/>
        </w:rPr>
        <w:t>31</w:t>
      </w:r>
      <w:r>
        <w:rPr>
          <w:b w:val="false"/>
          <w:i w:val="false"/>
          <w:color w:val="000000"/>
          <w:sz w:val="24"/>
        </w:rPr>
        <w:t>军</w:t>
      </w:r>
      <w:r>
        <w:rPr>
          <w:b w:val="false"/>
          <w:i w:val="false"/>
          <w:color w:val="000000"/>
          <w:sz w:val="24"/>
        </w:rPr>
        <w:t>93</w:t>
      </w:r>
      <w:r>
        <w:rPr>
          <w:b w:val="false"/>
          <w:i w:val="false"/>
          <w:color w:val="000000"/>
          <w:sz w:val="24"/>
        </w:rPr>
        <w:t>师</w:t>
      </w:r>
      <w:r>
        <w:rPr>
          <w:b w:val="false"/>
          <w:i w:val="false"/>
          <w:color w:val="000000"/>
          <w:sz w:val="24"/>
        </w:rPr>
        <w:t>274</w:t>
      </w:r>
      <w:r>
        <w:rPr>
          <w:b w:val="false"/>
          <w:i w:val="false"/>
          <w:color w:val="000000"/>
          <w:sz w:val="24"/>
        </w:rPr>
        <w:t>团“半截皮带”的故事，感触很深。红军战士宁肯忍饥挨饿，也要将半截皮带留下来，带着它“去延安见毛主席”。这就是信仰的力量，就是“铁心跟党走”的生动写照。部队中像这样的红色资源很多，要发掘好、运用好，丰富“红色基因代代传”工程内涵，加强党史军史和光荣传统教育，确保官兵永远听党话、跟党走。</w:t>
      </w:r>
    </w:p>
    <w:p>
      <w:pPr>
        <w:shd w:fill="ffffff"/>
        <w:spacing w:after="0"/>
        <w:ind w:left="0"/>
        <w:jc w:val="right"/>
      </w:pPr>
      <w:r>
        <w:rPr>
          <w:b w:val="false"/>
          <w:i w:val="false"/>
          <w:color w:val="000000"/>
          <w:sz w:val="24"/>
        </w:rPr>
        <w:t>(2016</w:t>
      </w:r>
      <w:r>
        <w:rPr>
          <w:b w:val="false"/>
          <w:i w:val="false"/>
          <w:color w:val="000000"/>
          <w:sz w:val="24"/>
        </w:rPr>
        <w:t>年</w:t>
      </w:r>
      <w:r>
        <w:rPr>
          <w:b w:val="false"/>
          <w:i w:val="false"/>
          <w:color w:val="000000"/>
          <w:sz w:val="24"/>
        </w:rPr>
        <w:t>1</w:t>
      </w:r>
      <w:r>
        <w:rPr>
          <w:b w:val="false"/>
          <w:i w:val="false"/>
          <w:color w:val="000000"/>
          <w:sz w:val="24"/>
        </w:rPr>
        <w:t>月</w:t>
      </w:r>
      <w:r>
        <w:rPr>
          <w:b w:val="false"/>
          <w:i w:val="false"/>
          <w:color w:val="000000"/>
          <w:sz w:val="24"/>
        </w:rPr>
        <w:t>5</w:t>
      </w:r>
      <w:r>
        <w:rPr>
          <w:b w:val="false"/>
          <w:i w:val="false"/>
          <w:color w:val="000000"/>
          <w:sz w:val="24"/>
        </w:rPr>
        <w:t>日在视察</w:t>
      </w:r>
      <w:r>
        <w:rPr>
          <w:b w:val="false"/>
          <w:i w:val="false"/>
          <w:color w:val="000000"/>
          <w:sz w:val="24"/>
        </w:rPr>
        <w:t>13</w:t>
      </w:r>
      <w:r>
        <w:rPr>
          <w:b w:val="false"/>
          <w:i w:val="false"/>
          <w:color w:val="000000"/>
          <w:sz w:val="24"/>
        </w:rPr>
        <w:t>集团军时的讲话</w:t>
      </w:r>
      <w:r>
        <w:rPr>
          <w:b w:val="false"/>
          <w:i w:val="false"/>
          <w:color w:val="000000"/>
          <w:sz w:val="24"/>
        </w:rPr>
        <w:t>)</w:t>
      </w:r>
    </w:p>
    <w:p>
      <w:pPr>
        <w:shd w:fill="ffffff"/>
        <w:spacing w:after="0"/>
        <w:ind w:left="0"/>
        <w:jc w:val="center"/>
      </w:pPr>
      <w:r>
        <w:rPr>
          <w:b/>
          <w:i w:val="false"/>
          <w:color w:val="000000"/>
          <w:sz w:val="30"/>
        </w:rPr>
        <w:t>九</w:t>
      </w:r>
    </w:p>
    <w:p>
      <w:pPr>
        <w:shd w:fill="ffffff"/>
        <w:spacing w:after="0"/>
        <w:ind w:left="0"/>
        <w:jc w:val="left"/>
      </w:pPr>
      <w:r>
        <w:rPr>
          <w:b w:val="false"/>
          <w:i w:val="false"/>
          <w:color w:val="000000"/>
          <w:sz w:val="24"/>
        </w:rPr>
        <w:t xml:space="preserve"> 井冈山是革命的山、战斗的山，也是英雄的山、光荣的山，每次来缅怀革命先烈，思想都受到洗礼，心灵都产生触动。回想过去那段峥嵘岁月，我们要向革命先烈表示崇高的敬意，我们永远怀念他们、牢记他们，传承好他们的红色基因。</w:t>
      </w:r>
    </w:p>
    <w:p>
      <w:pPr>
        <w:shd w:fill="ffffff"/>
        <w:spacing w:after="0"/>
        <w:ind w:left="0"/>
        <w:jc w:val="right"/>
      </w:pPr>
      <w:r>
        <w:rPr>
          <w:b w:val="false"/>
          <w:i w:val="false"/>
          <w:color w:val="000000"/>
          <w:sz w:val="24"/>
        </w:rPr>
        <w:t>(2016</w:t>
      </w:r>
      <w:r>
        <w:rPr>
          <w:b w:val="false"/>
          <w:i w:val="false"/>
          <w:color w:val="000000"/>
          <w:sz w:val="24"/>
        </w:rPr>
        <w:t>年</w:t>
      </w:r>
      <w:r>
        <w:rPr>
          <w:b w:val="false"/>
          <w:i w:val="false"/>
          <w:color w:val="000000"/>
          <w:sz w:val="24"/>
        </w:rPr>
        <w:t>2</w:t>
      </w:r>
      <w:r>
        <w:rPr>
          <w:b w:val="false"/>
          <w:i w:val="false"/>
          <w:color w:val="000000"/>
          <w:sz w:val="24"/>
        </w:rPr>
        <w:t>月</w:t>
      </w:r>
      <w:r>
        <w:rPr>
          <w:b w:val="false"/>
          <w:i w:val="false"/>
          <w:color w:val="000000"/>
          <w:sz w:val="24"/>
        </w:rPr>
        <w:t>1</w:t>
      </w:r>
      <w:r>
        <w:rPr>
          <w:b w:val="false"/>
          <w:i w:val="false"/>
          <w:color w:val="000000"/>
          <w:sz w:val="24"/>
        </w:rPr>
        <w:t>日至</w:t>
      </w:r>
      <w:r>
        <w:rPr>
          <w:b w:val="false"/>
          <w:i w:val="false"/>
          <w:color w:val="000000"/>
          <w:sz w:val="24"/>
        </w:rPr>
        <w:t>3</w:t>
      </w:r>
      <w:r>
        <w:rPr>
          <w:b w:val="false"/>
          <w:i w:val="false"/>
          <w:color w:val="000000"/>
          <w:sz w:val="24"/>
        </w:rPr>
        <w:t>日春节前夕赴江西看望慰问广大干部群众时的讲话</w:t>
      </w:r>
      <w:r>
        <w:rPr>
          <w:b w:val="false"/>
          <w:i w:val="false"/>
          <w:color w:val="000000"/>
          <w:sz w:val="24"/>
        </w:rPr>
        <w:t>)</w:t>
      </w:r>
    </w:p>
    <w:p>
      <w:pPr>
        <w:shd w:fill="ffffff"/>
        <w:spacing w:after="0"/>
        <w:ind w:left="0"/>
        <w:jc w:val="center"/>
      </w:pPr>
      <w:r>
        <w:rPr>
          <w:b/>
          <w:i w:val="false"/>
          <w:color w:val="000000"/>
          <w:sz w:val="30"/>
        </w:rPr>
        <w:t>十</w:t>
      </w:r>
    </w:p>
    <w:p>
      <w:pPr>
        <w:shd w:fill="ffffff"/>
        <w:spacing w:after="0"/>
        <w:ind w:left="0"/>
        <w:jc w:val="left"/>
      </w:pPr>
      <w:r>
        <w:rPr>
          <w:b w:val="false"/>
          <w:i w:val="false"/>
          <w:color w:val="000000"/>
          <w:sz w:val="24"/>
        </w:rPr>
        <w:t xml:space="preserve"> 一寸山河一寸血，一抔热土一抔魂。回想过去的烽火岁月，金寨人民以大无畏的牺牲精神，为中国革命事业建立了彪炳史册的功勋，我们要沿着革命前辈的足迹继续前行，把红色江山世世代代传下去。革命传统教育要从娃娃抓起，既注重知识灌输，又加强情感培育，使红色基因渗进血液、浸入心扉，引导广大青少年树立正确的世界观、人生观、价值观。</w:t>
      </w:r>
    </w:p>
    <w:p>
      <w:pPr>
        <w:shd w:fill="ffffff"/>
        <w:spacing w:after="0"/>
        <w:ind w:left="0"/>
        <w:jc w:val="right"/>
      </w:pPr>
      <w:r>
        <w:rPr>
          <w:b w:val="false"/>
          <w:i w:val="false"/>
          <w:color w:val="000000"/>
          <w:sz w:val="24"/>
        </w:rPr>
        <w:t>(2016</w:t>
      </w:r>
      <w:r>
        <w:rPr>
          <w:b w:val="false"/>
          <w:i w:val="false"/>
          <w:color w:val="000000"/>
          <w:sz w:val="24"/>
        </w:rPr>
        <w:t>年</w:t>
      </w:r>
      <w:r>
        <w:rPr>
          <w:b w:val="false"/>
          <w:i w:val="false"/>
          <w:color w:val="000000"/>
          <w:sz w:val="24"/>
        </w:rPr>
        <w:t>4</w:t>
      </w:r>
      <w:r>
        <w:rPr>
          <w:b w:val="false"/>
          <w:i w:val="false"/>
          <w:color w:val="000000"/>
          <w:sz w:val="24"/>
        </w:rPr>
        <w:t>月</w:t>
      </w:r>
      <w:r>
        <w:rPr>
          <w:b w:val="false"/>
          <w:i w:val="false"/>
          <w:color w:val="000000"/>
          <w:sz w:val="24"/>
        </w:rPr>
        <w:t>24</w:t>
      </w:r>
      <w:r>
        <w:rPr>
          <w:b w:val="false"/>
          <w:i w:val="false"/>
          <w:color w:val="000000"/>
          <w:sz w:val="24"/>
        </w:rPr>
        <w:t>日至</w:t>
      </w:r>
      <w:r>
        <w:rPr>
          <w:b w:val="false"/>
          <w:i w:val="false"/>
          <w:color w:val="000000"/>
          <w:sz w:val="24"/>
        </w:rPr>
        <w:t>27</w:t>
      </w:r>
      <w:r>
        <w:rPr>
          <w:b w:val="false"/>
          <w:i w:val="false"/>
          <w:color w:val="000000"/>
          <w:sz w:val="24"/>
        </w:rPr>
        <w:t>日在安徽调研时的讲话</w:t>
      </w:r>
      <w:r>
        <w:rPr>
          <w:b w:val="false"/>
          <w:i w:val="false"/>
          <w:color w:val="000000"/>
          <w:sz w:val="24"/>
        </w:rPr>
        <w:t>)</w:t>
      </w:r>
    </w:p>
    <w:p>
      <w:pPr>
        <w:shd w:fill="ffffff"/>
        <w:spacing w:after="0"/>
        <w:ind w:left="0"/>
        <w:jc w:val="center"/>
      </w:pPr>
      <w:r>
        <w:rPr>
          <w:b/>
          <w:i w:val="false"/>
          <w:color w:val="000000"/>
          <w:sz w:val="30"/>
        </w:rPr>
        <w:t>十一</w:t>
      </w:r>
    </w:p>
    <w:p>
      <w:pPr>
        <w:shd w:fill="ffffff"/>
        <w:spacing w:after="0"/>
        <w:ind w:left="0"/>
        <w:jc w:val="left"/>
      </w:pPr>
      <w:r>
        <w:rPr>
          <w:b w:val="false"/>
          <w:i w:val="false"/>
          <w:color w:val="000000"/>
          <w:sz w:val="24"/>
        </w:rPr>
        <w:t xml:space="preserve"> 宁夏是一片有着光荣革命传统的红色土地。</w:t>
      </w:r>
      <w:r>
        <w:rPr>
          <w:b w:val="false"/>
          <w:i w:val="false"/>
          <w:color w:val="000000"/>
          <w:sz w:val="24"/>
        </w:rPr>
        <w:t>1926</w:t>
      </w:r>
      <w:r>
        <w:rPr>
          <w:b w:val="false"/>
          <w:i w:val="false"/>
          <w:color w:val="000000"/>
          <w:sz w:val="24"/>
        </w:rPr>
        <w:t>年，宁夏就建立了我们党的组织。红军长征和西征都曾转战宁夏，之后宁夏人民又为陕甘宁革命根据地、陕甘宁边区建设，为抗日战争、为中国革命胜利作出了重要贡献。这次我们去了将台堡，现场感受了红军三大主力会师的历史场景，再一次受到深刻教育。我们要铭记革命历史、传承革命传统，并用以教育广大干部群众，教育一代又一代青少年。</w:t>
      </w:r>
    </w:p>
    <w:p>
      <w:pPr>
        <w:shd w:fill="ffffff"/>
        <w:spacing w:after="0"/>
        <w:ind w:left="0"/>
        <w:jc w:val="right"/>
      </w:pPr>
      <w:r>
        <w:rPr>
          <w:b w:val="false"/>
          <w:i w:val="false"/>
          <w:color w:val="000000"/>
          <w:sz w:val="24"/>
        </w:rPr>
        <w:t>(2016</w:t>
      </w:r>
      <w:r>
        <w:rPr>
          <w:b w:val="false"/>
          <w:i w:val="false"/>
          <w:color w:val="000000"/>
          <w:sz w:val="24"/>
        </w:rPr>
        <w:t>年</w:t>
      </w:r>
      <w:r>
        <w:rPr>
          <w:b w:val="false"/>
          <w:i w:val="false"/>
          <w:color w:val="000000"/>
          <w:sz w:val="24"/>
        </w:rPr>
        <w:t>7</w:t>
      </w:r>
      <w:r>
        <w:rPr>
          <w:b w:val="false"/>
          <w:i w:val="false"/>
          <w:color w:val="000000"/>
          <w:sz w:val="24"/>
        </w:rPr>
        <w:t>月</w:t>
      </w:r>
      <w:r>
        <w:rPr>
          <w:b w:val="false"/>
          <w:i w:val="false"/>
          <w:color w:val="000000"/>
          <w:sz w:val="24"/>
        </w:rPr>
        <w:t>20</w:t>
      </w:r>
      <w:r>
        <w:rPr>
          <w:b w:val="false"/>
          <w:i w:val="false"/>
          <w:color w:val="000000"/>
          <w:sz w:val="24"/>
        </w:rPr>
        <w:t>日在宁夏考察工作结束时的讲话</w:t>
      </w:r>
      <w:r>
        <w:rPr>
          <w:b w:val="false"/>
          <w:i w:val="false"/>
          <w:color w:val="000000"/>
          <w:sz w:val="24"/>
        </w:rPr>
        <w:t>)</w:t>
      </w:r>
    </w:p>
    <w:p>
      <w:pPr>
        <w:shd w:fill="ffffff"/>
        <w:spacing w:after="0"/>
        <w:ind w:left="0"/>
        <w:jc w:val="center"/>
      </w:pPr>
      <w:r>
        <w:rPr>
          <w:b/>
          <w:i w:val="false"/>
          <w:color w:val="000000"/>
          <w:sz w:val="30"/>
        </w:rPr>
        <w:t>十二</w:t>
      </w:r>
    </w:p>
    <w:p>
      <w:pPr>
        <w:shd w:fill="ffffff"/>
        <w:spacing w:after="0"/>
        <w:ind w:left="0"/>
        <w:jc w:val="left"/>
      </w:pPr>
      <w:r>
        <w:rPr>
          <w:b w:val="false"/>
          <w:i w:val="false"/>
          <w:color w:val="000000"/>
          <w:sz w:val="24"/>
        </w:rPr>
        <w:t xml:space="preserve"> 广西是革命老区，邓小平、张云逸、韦拔群等老一辈革命家在这块红色土地上领导了百色起义和龙州起义，建立了左右江革命根据地。</w:t>
      </w:r>
      <w:r>
        <w:rPr>
          <w:b w:val="false"/>
          <w:i w:val="false"/>
          <w:color w:val="000000"/>
          <w:sz w:val="24"/>
        </w:rPr>
        <w:t>1934</w:t>
      </w:r>
      <w:r>
        <w:rPr>
          <w:b w:val="false"/>
          <w:i w:val="false"/>
          <w:color w:val="000000"/>
          <w:sz w:val="24"/>
        </w:rPr>
        <w:t>年</w:t>
      </w:r>
      <w:r>
        <w:rPr>
          <w:b w:val="false"/>
          <w:i w:val="false"/>
          <w:color w:val="000000"/>
          <w:sz w:val="24"/>
        </w:rPr>
        <w:t>11</w:t>
      </w:r>
      <w:r>
        <w:rPr>
          <w:b w:val="false"/>
          <w:i w:val="false"/>
          <w:color w:val="000000"/>
          <w:sz w:val="24"/>
        </w:rPr>
        <w:t>月</w:t>
      </w:r>
      <w:r>
        <w:rPr>
          <w:b w:val="false"/>
          <w:i w:val="false"/>
          <w:color w:val="000000"/>
          <w:sz w:val="24"/>
        </w:rPr>
        <w:t>27</w:t>
      </w:r>
      <w:r>
        <w:rPr>
          <w:b w:val="false"/>
          <w:i w:val="false"/>
          <w:color w:val="000000"/>
          <w:sz w:val="24"/>
        </w:rPr>
        <w:t>日至</w:t>
      </w:r>
      <w:r>
        <w:rPr>
          <w:b w:val="false"/>
          <w:i w:val="false"/>
          <w:color w:val="000000"/>
          <w:sz w:val="24"/>
        </w:rPr>
        <w:t>12</w:t>
      </w:r>
      <w:r>
        <w:rPr>
          <w:b w:val="false"/>
          <w:i w:val="false"/>
          <w:color w:val="000000"/>
          <w:sz w:val="24"/>
        </w:rPr>
        <w:t>月初，惨烈的湘江战役就发生在广西境内。老区和老区人民为我们党领导的中国革命作出了重大牺牲和贡献。</w:t>
      </w:r>
    </w:p>
    <w:p>
      <w:pPr>
        <w:shd w:fill="ffffff"/>
        <w:spacing w:after="0"/>
        <w:ind w:left="0"/>
        <w:jc w:val="right"/>
      </w:pPr>
      <w:r>
        <w:rPr>
          <w:b w:val="false"/>
          <w:i w:val="false"/>
          <w:color w:val="000000"/>
          <w:sz w:val="24"/>
        </w:rPr>
        <w:t>(2017</w:t>
      </w:r>
      <w:r>
        <w:rPr>
          <w:b w:val="false"/>
          <w:i w:val="false"/>
          <w:color w:val="000000"/>
          <w:sz w:val="24"/>
        </w:rPr>
        <w:t>年</w:t>
      </w:r>
      <w:r>
        <w:rPr>
          <w:b w:val="false"/>
          <w:i w:val="false"/>
          <w:color w:val="000000"/>
          <w:sz w:val="24"/>
        </w:rPr>
        <w:t>4</w:t>
      </w:r>
      <w:r>
        <w:rPr>
          <w:b w:val="false"/>
          <w:i w:val="false"/>
          <w:color w:val="000000"/>
          <w:sz w:val="24"/>
        </w:rPr>
        <w:t>月</w:t>
      </w:r>
      <w:r>
        <w:rPr>
          <w:b w:val="false"/>
          <w:i w:val="false"/>
          <w:color w:val="000000"/>
          <w:sz w:val="24"/>
        </w:rPr>
        <w:t>21</w:t>
      </w:r>
      <w:r>
        <w:rPr>
          <w:b w:val="false"/>
          <w:i w:val="false"/>
          <w:color w:val="000000"/>
          <w:sz w:val="24"/>
        </w:rPr>
        <w:t>日在广西考察工作结束时的讲话</w:t>
      </w:r>
      <w:r>
        <w:rPr>
          <w:b w:val="false"/>
          <w:i w:val="false"/>
          <w:color w:val="000000"/>
          <w:sz w:val="24"/>
        </w:rPr>
        <w:t>)</w:t>
      </w:r>
    </w:p>
    <w:p>
      <w:pPr>
        <w:shd w:fill="ffffff"/>
        <w:spacing w:after="0"/>
        <w:ind w:left="0"/>
        <w:jc w:val="center"/>
      </w:pPr>
      <w:r>
        <w:drawing>
          <wp:inline distT="0" distB="0" distL="0" distR="0">
            <wp:extent cx="5732145" cy="386919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732145" cy="3869198"/>
                    </a:xfrm>
                    <a:prstGeom prst="rect">
                      <a:avLst/>
                    </a:prstGeom>
                  </pic:spPr>
                </pic:pic>
              </a:graphicData>
            </a:graphic>
          </wp:inline>
        </w:drawing>
      </w:r>
    </w:p>
    <w:p>
      <w:pPr>
        <w:shd w:fill="ffffff"/>
        <w:spacing w:after="0"/>
        <w:ind w:left="0"/>
        <w:jc w:val="left"/>
      </w:pPr>
      <w:r>
        <w:rPr>
          <w:b w:val="false"/>
          <w:i w:val="false"/>
          <w:color w:val="000000"/>
          <w:sz w:val="24"/>
        </w:rPr>
        <w:t xml:space="preserve"> 2020</w:t>
      </w:r>
      <w:r>
        <w:rPr>
          <w:b w:val="false"/>
          <w:i w:val="false"/>
          <w:color w:val="000000"/>
          <w:sz w:val="24"/>
        </w:rPr>
        <w:t>年</w:t>
      </w:r>
      <w:r>
        <w:rPr>
          <w:b w:val="false"/>
          <w:i w:val="false"/>
          <w:color w:val="000000"/>
          <w:sz w:val="24"/>
        </w:rPr>
        <w:t>9</w:t>
      </w:r>
      <w:r>
        <w:rPr>
          <w:b w:val="false"/>
          <w:i w:val="false"/>
          <w:color w:val="000000"/>
          <w:sz w:val="24"/>
        </w:rPr>
        <w:t>月</w:t>
      </w:r>
      <w:r>
        <w:rPr>
          <w:b w:val="false"/>
          <w:i w:val="false"/>
          <w:color w:val="000000"/>
          <w:sz w:val="24"/>
        </w:rPr>
        <w:t>16</w:t>
      </w:r>
      <w:r>
        <w:rPr>
          <w:b w:val="false"/>
          <w:i w:val="false"/>
          <w:color w:val="000000"/>
          <w:sz w:val="24"/>
        </w:rPr>
        <w:t>日至</w:t>
      </w:r>
      <w:r>
        <w:rPr>
          <w:b w:val="false"/>
          <w:i w:val="false"/>
          <w:color w:val="000000"/>
          <w:sz w:val="24"/>
        </w:rPr>
        <w:t>18</w:t>
      </w:r>
      <w:r>
        <w:rPr>
          <w:b w:val="false"/>
          <w:i w:val="false"/>
          <w:color w:val="000000"/>
          <w:sz w:val="24"/>
        </w:rPr>
        <w:t>日，中共中央总书记、国家主席、中央军委主席习近平在湖南考察。这是</w:t>
      </w:r>
      <w:r>
        <w:rPr>
          <w:b w:val="false"/>
          <w:i w:val="false"/>
          <w:color w:val="000000"/>
          <w:sz w:val="24"/>
        </w:rPr>
        <w:t>16</w:t>
      </w:r>
      <w:r>
        <w:rPr>
          <w:b w:val="false"/>
          <w:i w:val="false"/>
          <w:color w:val="000000"/>
          <w:sz w:val="24"/>
        </w:rPr>
        <w:t>日下午，习近平在郴州市汝城县文明瑶族乡沙洲瑶族村“半条被子的温暖”专题陈列馆，了解当地加强基层党的建设、开展红色旅游和红色教育情况。　</w:t>
      </w:r>
      <w:r>
        <w:rPr>
          <w:b w:val="false"/>
          <w:i w:val="false"/>
          <w:color w:val="000000"/>
          <w:sz w:val="24"/>
        </w:rPr>
        <w:t>新华社记者 谢环驰</w:t>
      </w:r>
      <w:r>
        <w:rPr>
          <w:b w:val="false"/>
          <w:i w:val="false"/>
          <w:color w:val="000000"/>
          <w:sz w:val="24"/>
        </w:rPr>
        <w:t>/</w:t>
      </w:r>
      <w:r>
        <w:rPr>
          <w:b w:val="false"/>
          <w:i w:val="false"/>
          <w:color w:val="000000"/>
          <w:sz w:val="24"/>
        </w:rPr>
        <w:t>摄</w:t>
      </w:r>
    </w:p>
    <w:p>
      <w:pPr>
        <w:shd w:fill="ffffff"/>
        <w:spacing w:after="0"/>
        <w:ind w:left="0"/>
        <w:jc w:val="center"/>
      </w:pPr>
      <w:r>
        <w:rPr>
          <w:b/>
          <w:i w:val="false"/>
          <w:color w:val="000000"/>
          <w:sz w:val="30"/>
        </w:rPr>
        <w:t>十三</w:t>
      </w:r>
    </w:p>
    <w:p>
      <w:pPr>
        <w:shd w:fill="ffffff"/>
        <w:spacing w:after="0"/>
        <w:ind w:left="0"/>
        <w:jc w:val="left"/>
      </w:pPr>
      <w:r>
        <w:rPr>
          <w:b w:val="false"/>
          <w:i w:val="false"/>
          <w:color w:val="000000"/>
          <w:sz w:val="24"/>
        </w:rPr>
        <w:t>90</w:t>
      </w:r>
      <w:r>
        <w:rPr>
          <w:b w:val="false"/>
          <w:i w:val="false"/>
          <w:color w:val="000000"/>
          <w:sz w:val="24"/>
        </w:rPr>
        <w:t>年来，人民军队在党的领导下不断从胜利走向胜利，为民族独立和人民解放，为国家富强和人民幸福建立了彪炳史册的卓著功勋。人民军队砥砺奋进的</w:t>
      </w:r>
      <w:r>
        <w:rPr>
          <w:b w:val="false"/>
          <w:i w:val="false"/>
          <w:color w:val="000000"/>
          <w:sz w:val="24"/>
        </w:rPr>
        <w:t>90</w:t>
      </w:r>
      <w:r>
        <w:rPr>
          <w:b w:val="false"/>
          <w:i w:val="false"/>
          <w:color w:val="000000"/>
          <w:sz w:val="24"/>
        </w:rPr>
        <w:t>年，凝结着坚定理想信念、优良革命传统、顽强战斗作风，是我们宝贵的精神财富。我们要铭记光辉历史、传承红色基因，在新的起点上把革命先辈开创的伟大事业不断推向前进，鼓舞激励广大干部群众和全军广大指战员坚定中国特色社会主义道路自信、理论自信、制度自信、文化自信，努力为实现中华民族伟大复兴的中国梦、为把人民军队建设成为世界一流军队而不懈奋斗。</w:t>
      </w:r>
    </w:p>
    <w:p>
      <w:pPr>
        <w:shd w:fill="ffffff"/>
        <w:spacing w:after="0"/>
        <w:ind w:left="0"/>
        <w:jc w:val="left"/>
      </w:pPr>
      <w:r>
        <w:rPr>
          <w:b w:val="false"/>
          <w:i w:val="false"/>
          <w:color w:val="000000"/>
          <w:sz w:val="24"/>
        </w:rPr>
        <w:t>(2017</w:t>
      </w:r>
      <w:r>
        <w:rPr>
          <w:b w:val="false"/>
          <w:i w:val="false"/>
          <w:color w:val="000000"/>
          <w:sz w:val="24"/>
        </w:rPr>
        <w:t>年</w:t>
      </w:r>
      <w:r>
        <w:rPr>
          <w:b w:val="false"/>
          <w:i w:val="false"/>
          <w:color w:val="000000"/>
          <w:sz w:val="24"/>
        </w:rPr>
        <w:t>7</w:t>
      </w:r>
      <w:r>
        <w:rPr>
          <w:b w:val="false"/>
          <w:i w:val="false"/>
          <w:color w:val="000000"/>
          <w:sz w:val="24"/>
        </w:rPr>
        <w:t>月</w:t>
      </w:r>
      <w:r>
        <w:rPr>
          <w:b w:val="false"/>
          <w:i w:val="false"/>
          <w:color w:val="000000"/>
          <w:sz w:val="24"/>
        </w:rPr>
        <w:t>21</w:t>
      </w:r>
      <w:r>
        <w:rPr>
          <w:b w:val="false"/>
          <w:i w:val="false"/>
          <w:color w:val="000000"/>
          <w:sz w:val="24"/>
        </w:rPr>
        <w:t>日在参观“铭记光辉历史，开创强军伟业——庆祝中国人民解放军建军</w:t>
      </w:r>
      <w:r>
        <w:rPr>
          <w:b w:val="false"/>
          <w:i w:val="false"/>
          <w:color w:val="000000"/>
          <w:sz w:val="24"/>
        </w:rPr>
        <w:t>90</w:t>
      </w:r>
      <w:r>
        <w:rPr>
          <w:b w:val="false"/>
          <w:i w:val="false"/>
          <w:color w:val="000000"/>
          <w:sz w:val="24"/>
        </w:rPr>
        <w:t>周年主题展览”时的讲话</w:t>
      </w:r>
      <w:r>
        <w:rPr>
          <w:b w:val="false"/>
          <w:i w:val="false"/>
          <w:color w:val="000000"/>
          <w:sz w:val="24"/>
        </w:rPr>
        <w:t>)</w:t>
      </w:r>
    </w:p>
    <w:p>
      <w:pPr>
        <w:shd w:fill="ffffff"/>
        <w:spacing w:after="0"/>
        <w:ind w:left="0"/>
        <w:jc w:val="center"/>
      </w:pPr>
      <w:r>
        <w:drawing>
          <wp:inline distT="0" distB="0" distL="0" distR="0">
            <wp:extent cx="5732145" cy="446390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732145" cy="4463908"/>
                    </a:xfrm>
                    <a:prstGeom prst="rect">
                      <a:avLst/>
                    </a:prstGeom>
                  </pic:spPr>
                </pic:pic>
              </a:graphicData>
            </a:graphic>
          </wp:inline>
        </w:drawing>
      </w:r>
    </w:p>
    <w:p>
      <w:pPr>
        <w:shd w:fill="ffffff"/>
        <w:spacing w:after="0"/>
        <w:ind w:left="0"/>
        <w:jc w:val="left"/>
      </w:pPr>
      <w:r>
        <w:rPr>
          <w:b w:val="false"/>
          <w:i w:val="false"/>
          <w:color w:val="000000"/>
          <w:sz w:val="24"/>
        </w:rPr>
        <w:t xml:space="preserve"> 2020</w:t>
      </w:r>
      <w:r>
        <w:rPr>
          <w:b w:val="false"/>
          <w:i w:val="false"/>
          <w:color w:val="000000"/>
          <w:sz w:val="24"/>
        </w:rPr>
        <w:t>年</w:t>
      </w:r>
      <w:r>
        <w:rPr>
          <w:b w:val="false"/>
          <w:i w:val="false"/>
          <w:color w:val="000000"/>
          <w:sz w:val="24"/>
        </w:rPr>
        <w:t>4</w:t>
      </w:r>
      <w:r>
        <w:rPr>
          <w:b w:val="false"/>
          <w:i w:val="false"/>
          <w:color w:val="000000"/>
          <w:sz w:val="24"/>
        </w:rPr>
        <w:t>月</w:t>
      </w:r>
      <w:r>
        <w:rPr>
          <w:b w:val="false"/>
          <w:i w:val="false"/>
          <w:color w:val="000000"/>
          <w:sz w:val="24"/>
        </w:rPr>
        <w:t>20</w:t>
      </w:r>
      <w:r>
        <w:rPr>
          <w:b w:val="false"/>
          <w:i w:val="false"/>
          <w:color w:val="000000"/>
          <w:sz w:val="24"/>
        </w:rPr>
        <w:t>日至</w:t>
      </w:r>
      <w:r>
        <w:rPr>
          <w:b w:val="false"/>
          <w:i w:val="false"/>
          <w:color w:val="000000"/>
          <w:sz w:val="24"/>
        </w:rPr>
        <w:t>23</w:t>
      </w:r>
      <w:r>
        <w:rPr>
          <w:b w:val="false"/>
          <w:i w:val="false"/>
          <w:color w:val="000000"/>
          <w:sz w:val="24"/>
        </w:rPr>
        <w:t>日，中共中央总书记、国家主席、中央军委主席习近平在陕西考察。这是</w:t>
      </w:r>
      <w:r>
        <w:rPr>
          <w:b w:val="false"/>
          <w:i w:val="false"/>
          <w:color w:val="000000"/>
          <w:sz w:val="24"/>
        </w:rPr>
        <w:t>4</w:t>
      </w:r>
      <w:r>
        <w:rPr>
          <w:b w:val="false"/>
          <w:i w:val="false"/>
          <w:color w:val="000000"/>
          <w:sz w:val="24"/>
        </w:rPr>
        <w:t>月</w:t>
      </w:r>
      <w:r>
        <w:rPr>
          <w:b w:val="false"/>
          <w:i w:val="false"/>
          <w:color w:val="000000"/>
          <w:sz w:val="24"/>
        </w:rPr>
        <w:t>22</w:t>
      </w:r>
      <w:r>
        <w:rPr>
          <w:b w:val="false"/>
          <w:i w:val="false"/>
          <w:color w:val="000000"/>
          <w:sz w:val="24"/>
        </w:rPr>
        <w:t>日，习近平在西安交通大学交大西迁博物馆参观。　新华社记者 鞠鹏</w:t>
      </w:r>
      <w:r>
        <w:rPr>
          <w:b w:val="false"/>
          <w:i w:val="false"/>
          <w:color w:val="000000"/>
          <w:sz w:val="24"/>
        </w:rPr>
        <w:t>/</w:t>
      </w:r>
      <w:r>
        <w:rPr>
          <w:b w:val="false"/>
          <w:i w:val="false"/>
          <w:color w:val="000000"/>
          <w:sz w:val="24"/>
        </w:rPr>
        <w:t>摄</w:t>
      </w:r>
    </w:p>
    <w:p>
      <w:pPr>
        <w:shd w:fill="ffffff"/>
        <w:spacing w:after="0"/>
        <w:ind w:left="0"/>
        <w:jc w:val="center"/>
      </w:pPr>
      <w:r>
        <w:br/>
      </w:r>
    </w:p>
    <w:p>
      <w:pPr>
        <w:shd w:fill="ffffff"/>
        <w:spacing w:after="0"/>
        <w:ind w:left="0"/>
        <w:jc w:val="center"/>
      </w:pPr>
      <w:r>
        <w:rPr>
          <w:b/>
          <w:i w:val="false"/>
          <w:color w:val="000000"/>
          <w:sz w:val="30"/>
        </w:rPr>
        <w:t>十四</w:t>
      </w:r>
    </w:p>
    <w:p>
      <w:pPr>
        <w:shd w:fill="ffffff"/>
        <w:spacing w:after="0"/>
        <w:ind w:left="0"/>
        <w:jc w:val="left"/>
      </w:pPr>
      <w:r>
        <w:rPr>
          <w:b w:val="false"/>
          <w:i w:val="false"/>
          <w:color w:val="000000"/>
          <w:sz w:val="24"/>
        </w:rPr>
        <w:t>我们全体中央政治局常委同志这次集体出行，目的是回顾我们党的光辉历程特别是建党时的历史，进行革命传统教育，学习革命先辈的崇高精神，明确肩负的重大责任，增强为实现党的十九大提出的目标任务而奋斗的责任感和使命感。</w:t>
      </w:r>
    </w:p>
    <w:p>
      <w:pPr>
        <w:shd w:fill="ffffff"/>
        <w:spacing w:after="0"/>
        <w:ind w:left="0"/>
        <w:jc w:val="left"/>
      </w:pPr>
      <w:r>
        <w:rPr>
          <w:b w:val="false"/>
          <w:i w:val="false"/>
          <w:color w:val="000000"/>
          <w:sz w:val="24"/>
        </w:rPr>
        <w:t>上海党的一大会址、嘉兴南湖红船是我们党梦想起航的地方。我们党从这里诞生，从这里出征，从这里走向全国执政。这里是我们党的根脉。</w:t>
      </w:r>
    </w:p>
    <w:p>
      <w:pPr>
        <w:shd w:fill="ffffff"/>
        <w:spacing w:after="0"/>
        <w:ind w:left="0"/>
        <w:jc w:val="left"/>
      </w:pPr>
      <w:r>
        <w:rPr>
          <w:b w:val="false"/>
          <w:i w:val="false"/>
          <w:color w:val="000000"/>
          <w:sz w:val="24"/>
        </w:rPr>
        <w:t>“其作始也简，其将毕也必巨。”</w:t>
      </w:r>
      <w:r>
        <w:rPr>
          <w:b w:val="false"/>
          <w:i w:val="false"/>
          <w:color w:val="000000"/>
          <w:sz w:val="24"/>
        </w:rPr>
        <w:t>96</w:t>
      </w:r>
      <w:r>
        <w:rPr>
          <w:b w:val="false"/>
          <w:i w:val="false"/>
          <w:color w:val="000000"/>
          <w:sz w:val="24"/>
        </w:rPr>
        <w:t>年来，我们党团结带领人民取得了举世瞩目的伟大成就，这值得我们骄傲和自豪。同时，事业发展永无止境，共产党人的初心永远不能改变。唯有不忘初心，方可告慰历史、告慰先辈，方可赢得民心、赢得时代，方可善作善成、一往无前。</w:t>
      </w:r>
    </w:p>
    <w:p>
      <w:pPr>
        <w:shd w:fill="ffffff"/>
        <w:spacing w:after="0"/>
        <w:ind w:left="0"/>
        <w:jc w:val="left"/>
      </w:pPr>
      <w:r>
        <w:rPr>
          <w:b w:val="false"/>
          <w:i w:val="false"/>
          <w:color w:val="000000"/>
          <w:sz w:val="24"/>
        </w:rPr>
        <w:t>(2017</w:t>
      </w:r>
      <w:r>
        <w:rPr>
          <w:b w:val="false"/>
          <w:i w:val="false"/>
          <w:color w:val="000000"/>
          <w:sz w:val="24"/>
        </w:rPr>
        <w:t>年</w:t>
      </w:r>
      <w:r>
        <w:rPr>
          <w:b w:val="false"/>
          <w:i w:val="false"/>
          <w:color w:val="000000"/>
          <w:sz w:val="24"/>
        </w:rPr>
        <w:t>10</w:t>
      </w:r>
      <w:r>
        <w:rPr>
          <w:b w:val="false"/>
          <w:i w:val="false"/>
          <w:color w:val="000000"/>
          <w:sz w:val="24"/>
        </w:rPr>
        <w:t>月</w:t>
      </w:r>
      <w:r>
        <w:rPr>
          <w:b w:val="false"/>
          <w:i w:val="false"/>
          <w:color w:val="000000"/>
          <w:sz w:val="24"/>
        </w:rPr>
        <w:t>31</w:t>
      </w:r>
      <w:r>
        <w:rPr>
          <w:b w:val="false"/>
          <w:i w:val="false"/>
          <w:color w:val="000000"/>
          <w:sz w:val="24"/>
        </w:rPr>
        <w:t>日在瞻仰上海中共一大会址和浙江嘉兴南湖红船时的讲话</w:t>
      </w:r>
      <w:r>
        <w:rPr>
          <w:b w:val="false"/>
          <w:i w:val="false"/>
          <w:color w:val="000000"/>
          <w:sz w:val="24"/>
        </w:rPr>
        <w:t>)</w:t>
      </w:r>
    </w:p>
    <w:p>
      <w:pPr>
        <w:shd w:fill="ffffff"/>
        <w:spacing w:after="0"/>
        <w:ind w:left="0"/>
        <w:jc w:val="center"/>
      </w:pPr>
      <w:r>
        <w:rPr>
          <w:b/>
          <w:i w:val="false"/>
          <w:color w:val="000000"/>
          <w:sz w:val="30"/>
        </w:rPr>
        <w:t>十五</w:t>
      </w:r>
    </w:p>
    <w:p>
      <w:pPr>
        <w:shd w:fill="ffffff"/>
        <w:spacing w:after="0"/>
        <w:ind w:left="0"/>
        <w:jc w:val="left"/>
      </w:pPr>
      <w:r>
        <w:rPr>
          <w:b w:val="false"/>
          <w:i w:val="false"/>
          <w:color w:val="000000"/>
          <w:sz w:val="24"/>
        </w:rPr>
        <w:t>淮海战役深刻启示我们，决定战争胜负的未必一定是武器和兵力，军队的战略战术运用、将士们的信心和勇气、人民的支持和帮助，往往是更为重要的因素。我们要传承好人民军队的红色基因，努力培养有灵魂、有本事、有血性、有品德的新时代革命军人，永葆人民军队性质、宗旨、本色。要继承和弘扬我们党和人民军队的光荣传统和历史经验，在坚持和发展中国特色社会主义道路上不断前进。</w:t>
      </w:r>
    </w:p>
    <w:p>
      <w:pPr>
        <w:shd w:fill="ffffff"/>
        <w:spacing w:after="0"/>
        <w:ind w:left="0"/>
        <w:jc w:val="right"/>
      </w:pPr>
      <w:r>
        <w:rPr>
          <w:b w:val="false"/>
          <w:i w:val="false"/>
          <w:color w:val="000000"/>
          <w:sz w:val="24"/>
        </w:rPr>
        <w:t>(2017</w:t>
      </w:r>
      <w:r>
        <w:rPr>
          <w:b w:val="false"/>
          <w:i w:val="false"/>
          <w:color w:val="000000"/>
          <w:sz w:val="24"/>
        </w:rPr>
        <w:t>年</w:t>
      </w:r>
      <w:r>
        <w:rPr>
          <w:b w:val="false"/>
          <w:i w:val="false"/>
          <w:color w:val="000000"/>
          <w:sz w:val="24"/>
        </w:rPr>
        <w:t>12</w:t>
      </w:r>
      <w:r>
        <w:rPr>
          <w:b w:val="false"/>
          <w:i w:val="false"/>
          <w:color w:val="000000"/>
          <w:sz w:val="24"/>
        </w:rPr>
        <w:t>月</w:t>
      </w:r>
      <w:r>
        <w:rPr>
          <w:b w:val="false"/>
          <w:i w:val="false"/>
          <w:color w:val="000000"/>
          <w:sz w:val="24"/>
        </w:rPr>
        <w:t>13</w:t>
      </w:r>
      <w:r>
        <w:rPr>
          <w:b w:val="false"/>
          <w:i w:val="false"/>
          <w:color w:val="000000"/>
          <w:sz w:val="24"/>
        </w:rPr>
        <w:t>日在江苏徐州市考察时的讲话</w:t>
      </w:r>
      <w:r>
        <w:rPr>
          <w:b w:val="false"/>
          <w:i w:val="false"/>
          <w:color w:val="000000"/>
          <w:sz w:val="24"/>
        </w:rPr>
        <w:t>)</w:t>
      </w:r>
    </w:p>
    <w:p>
      <w:pPr>
        <w:shd w:fill="ffffff"/>
        <w:spacing w:after="0"/>
        <w:ind w:left="0"/>
        <w:jc w:val="center"/>
      </w:pPr>
      <w:r>
        <w:rPr>
          <w:b/>
          <w:i w:val="false"/>
          <w:color w:val="000000"/>
          <w:sz w:val="30"/>
        </w:rPr>
        <w:t>十六</w:t>
      </w:r>
    </w:p>
    <w:p>
      <w:pPr>
        <w:shd w:fill="ffffff"/>
        <w:spacing w:after="0"/>
        <w:ind w:left="0"/>
        <w:jc w:val="center"/>
      </w:pPr>
      <w:r>
        <w:rPr>
          <w:b/>
          <w:i w:val="false"/>
          <w:color w:val="000000"/>
          <w:sz w:val="30"/>
        </w:rPr>
        <w:t xml:space="preserve"> </w:t>
      </w:r>
      <w:r>
        <w:rPr>
          <w:b w:val="false"/>
          <w:i w:val="false"/>
          <w:color w:val="000000"/>
          <w:sz w:val="24"/>
        </w:rPr>
        <w:t>雷锋是时代的楷模，雷锋精神是永恒的。实现中华民族伟大复兴，需要更多时代楷模。我们既要学习雷锋的精神，也要学习雷锋的做法，把崇高理想信念和道德品质追求转化为具体行动，体现在平凡的工作生活中，作出自己应有的贡献，把雷锋精神代代传承下去。</w:t>
      </w:r>
    </w:p>
    <w:p>
      <w:pPr>
        <w:shd w:fill="ffffff"/>
        <w:spacing w:after="0"/>
        <w:ind w:left="0"/>
        <w:jc w:val="right"/>
      </w:pPr>
      <w:r>
        <w:rPr>
          <w:b w:val="false"/>
          <w:i w:val="false"/>
          <w:color w:val="000000"/>
          <w:sz w:val="24"/>
        </w:rPr>
        <w:t>(2018</w:t>
      </w:r>
      <w:r>
        <w:rPr>
          <w:b w:val="false"/>
          <w:i w:val="false"/>
          <w:color w:val="000000"/>
          <w:sz w:val="24"/>
        </w:rPr>
        <w:t>年</w:t>
      </w:r>
      <w:r>
        <w:rPr>
          <w:b w:val="false"/>
          <w:i w:val="false"/>
          <w:color w:val="000000"/>
          <w:sz w:val="24"/>
        </w:rPr>
        <w:t>9</w:t>
      </w:r>
      <w:r>
        <w:rPr>
          <w:b w:val="false"/>
          <w:i w:val="false"/>
          <w:color w:val="000000"/>
          <w:sz w:val="24"/>
        </w:rPr>
        <w:t>月</w:t>
      </w:r>
      <w:r>
        <w:rPr>
          <w:b w:val="false"/>
          <w:i w:val="false"/>
          <w:color w:val="000000"/>
          <w:sz w:val="24"/>
        </w:rPr>
        <w:t>25</w:t>
      </w:r>
      <w:r>
        <w:rPr>
          <w:b w:val="false"/>
          <w:i w:val="false"/>
          <w:color w:val="000000"/>
          <w:sz w:val="24"/>
        </w:rPr>
        <w:t>日至</w:t>
      </w:r>
      <w:r>
        <w:rPr>
          <w:b w:val="false"/>
          <w:i w:val="false"/>
          <w:color w:val="000000"/>
          <w:sz w:val="24"/>
        </w:rPr>
        <w:t>28</w:t>
      </w:r>
      <w:r>
        <w:rPr>
          <w:b w:val="false"/>
          <w:i w:val="false"/>
          <w:color w:val="000000"/>
          <w:sz w:val="24"/>
        </w:rPr>
        <w:t>日在东北三省考察并主持召开深入推进东北振兴座谈会时的讲话</w:t>
      </w:r>
      <w:r>
        <w:rPr>
          <w:b w:val="false"/>
          <w:i w:val="false"/>
          <w:color w:val="000000"/>
          <w:sz w:val="24"/>
        </w:rPr>
        <w:t>)</w:t>
      </w:r>
    </w:p>
    <w:p>
      <w:pPr>
        <w:shd w:fill="ffffff"/>
        <w:spacing w:after="0"/>
        <w:ind w:left="0"/>
        <w:jc w:val="center"/>
      </w:pPr>
      <w:r>
        <w:rPr>
          <w:b/>
          <w:i w:val="false"/>
          <w:color w:val="000000"/>
          <w:sz w:val="30"/>
        </w:rPr>
        <w:t>十七</w:t>
      </w:r>
    </w:p>
    <w:p>
      <w:pPr>
        <w:shd w:fill="ffffff"/>
        <w:spacing w:after="0"/>
        <w:ind w:left="0"/>
        <w:jc w:val="left"/>
      </w:pPr>
      <w:r>
        <w:rPr>
          <w:b w:val="false"/>
          <w:i w:val="false"/>
          <w:color w:val="000000"/>
          <w:sz w:val="24"/>
        </w:rPr>
        <w:t>重庆是一块英雄的土地，有着光荣的革命传统。毛泽东同志在这里进行了决定中国前途命运的重庆谈判，周恩来同志领导中共中央南方局在这里同反动势力展开了坚决斗争，邓小平同志在这里领导中共中央西南局进行了大量开创性工作。重庆涌现了大批大义凛然、高风亮节的共产党人，如信仰坚定、不怕牺牲的赵世炎等人，英勇善战、屡建功绩的王良等人，坚贞不屈、永不叛党的江竹筠、王朴、陈然等人，严守纪律、勇于牺牲的战斗英雄邱少云，等等。解放战争时期，众多被关押在渣滓洞、白公馆的中国共产党人，经受住种种酷刑折磨，不折不挠、宁死不屈，为中国人民解放事业献出了宝贵生命，凝结成“红岩精神”。重庆要运用这些红色资源，教育引导广大党员、干部坚定理想信仰，养成浩然正气，增强“四个意识”、坚定“四个自信”、做到“两个维护”，始终在政治立场、政治方向、政治原则、政治道路上同党中央保持高度一致。</w:t>
      </w:r>
    </w:p>
    <w:p>
      <w:pPr>
        <w:shd w:fill="ffffff"/>
        <w:spacing w:after="0"/>
        <w:ind w:left="0"/>
        <w:jc w:val="right"/>
      </w:pPr>
      <w:r>
        <w:rPr>
          <w:b w:val="false"/>
          <w:i w:val="false"/>
          <w:color w:val="000000"/>
          <w:sz w:val="24"/>
        </w:rPr>
        <w:t>(2019</w:t>
      </w:r>
      <w:r>
        <w:rPr>
          <w:b w:val="false"/>
          <w:i w:val="false"/>
          <w:color w:val="000000"/>
          <w:sz w:val="24"/>
        </w:rPr>
        <w:t>年</w:t>
      </w:r>
      <w:r>
        <w:rPr>
          <w:b w:val="false"/>
          <w:i w:val="false"/>
          <w:color w:val="000000"/>
          <w:sz w:val="24"/>
        </w:rPr>
        <w:t>4</w:t>
      </w:r>
      <w:r>
        <w:rPr>
          <w:b w:val="false"/>
          <w:i w:val="false"/>
          <w:color w:val="000000"/>
          <w:sz w:val="24"/>
        </w:rPr>
        <w:t>月</w:t>
      </w:r>
      <w:r>
        <w:rPr>
          <w:b w:val="false"/>
          <w:i w:val="false"/>
          <w:color w:val="000000"/>
          <w:sz w:val="24"/>
        </w:rPr>
        <w:t>17</w:t>
      </w:r>
      <w:r>
        <w:rPr>
          <w:b w:val="false"/>
          <w:i w:val="false"/>
          <w:color w:val="000000"/>
          <w:sz w:val="24"/>
        </w:rPr>
        <w:t>日在重庆考察工作结束时的讲话</w:t>
      </w:r>
      <w:r>
        <w:rPr>
          <w:b w:val="false"/>
          <w:i w:val="false"/>
          <w:color w:val="000000"/>
          <w:sz w:val="24"/>
        </w:rPr>
        <w:t>)</w:t>
      </w:r>
    </w:p>
    <w:p>
      <w:pPr>
        <w:shd w:fill="ffffff"/>
        <w:spacing w:after="0"/>
        <w:ind w:left="0"/>
        <w:jc w:val="center"/>
      </w:pPr>
      <w:r>
        <w:rPr>
          <w:b/>
          <w:i w:val="false"/>
          <w:color w:val="000000"/>
          <w:sz w:val="30"/>
        </w:rPr>
        <w:t>十八</w:t>
      </w:r>
    </w:p>
    <w:p>
      <w:pPr>
        <w:shd w:fill="ffffff"/>
        <w:spacing w:after="0"/>
        <w:ind w:left="0"/>
        <w:jc w:val="left"/>
      </w:pPr>
      <w:r>
        <w:rPr>
          <w:b w:val="false"/>
          <w:i w:val="false"/>
          <w:color w:val="000000"/>
          <w:sz w:val="24"/>
        </w:rPr>
        <w:t>我们一定要牢记红色政权是从哪里来的、新中国是怎么建立起来的，倍加珍惜我们党开创的中国特色社会主义，坚定道路自信、理论自信、制度自信、文化自信。革命理想高于天。理想信念之火一经点燃，就永远不会熄灭。在中央苏区和长征途中，党和红军就是依靠坚定的理想信念和坚强的革命意志，一次次绝境重生，愈挫愈勇，最后取得了胜利，创造了难以置信的奇迹。我们不能忘记党的初心和使命，不能忘记革命理想和革命宗旨，要继续高举革命的旗帜，弘扬伟大的长征精神，朝着中华民族伟大复兴的目标奋勇前进。今天，在新长征路上，我们要战胜来自国内外的各种重大风险挑战，夺取中国特色社会主义新胜利，依然要靠全党全国人民坚定的理想信念和坚强的革命意志。</w:t>
      </w:r>
    </w:p>
    <w:p>
      <w:pPr>
        <w:shd w:fill="ffffff"/>
        <w:spacing w:after="0"/>
        <w:ind w:left="0"/>
        <w:jc w:val="right"/>
      </w:pPr>
      <w:r>
        <w:rPr>
          <w:b w:val="false"/>
          <w:i w:val="false"/>
          <w:color w:val="000000"/>
          <w:sz w:val="24"/>
        </w:rPr>
        <w:t>(2019</w:t>
      </w:r>
      <w:r>
        <w:rPr>
          <w:b w:val="false"/>
          <w:i w:val="false"/>
          <w:color w:val="000000"/>
          <w:sz w:val="24"/>
        </w:rPr>
        <w:t>年</w:t>
      </w:r>
      <w:r>
        <w:rPr>
          <w:b w:val="false"/>
          <w:i w:val="false"/>
          <w:color w:val="000000"/>
          <w:sz w:val="24"/>
        </w:rPr>
        <w:t>5</w:t>
      </w:r>
      <w:r>
        <w:rPr>
          <w:b w:val="false"/>
          <w:i w:val="false"/>
          <w:color w:val="000000"/>
          <w:sz w:val="24"/>
        </w:rPr>
        <w:t>月</w:t>
      </w:r>
      <w:r>
        <w:rPr>
          <w:b w:val="false"/>
          <w:i w:val="false"/>
          <w:color w:val="000000"/>
          <w:sz w:val="24"/>
        </w:rPr>
        <w:t>20</w:t>
      </w:r>
      <w:r>
        <w:rPr>
          <w:b w:val="false"/>
          <w:i w:val="false"/>
          <w:color w:val="000000"/>
          <w:sz w:val="24"/>
        </w:rPr>
        <w:t>日至</w:t>
      </w:r>
      <w:r>
        <w:rPr>
          <w:b w:val="false"/>
          <w:i w:val="false"/>
          <w:color w:val="000000"/>
          <w:sz w:val="24"/>
        </w:rPr>
        <w:t>22</w:t>
      </w:r>
      <w:r>
        <w:rPr>
          <w:b w:val="false"/>
          <w:i w:val="false"/>
          <w:color w:val="000000"/>
          <w:sz w:val="24"/>
        </w:rPr>
        <w:t>日在江西考察并主持召开推动中部地区崛起工作座谈会时的讲话</w:t>
      </w:r>
      <w:r>
        <w:rPr>
          <w:b w:val="false"/>
          <w:i w:val="false"/>
          <w:color w:val="000000"/>
          <w:sz w:val="24"/>
        </w:rPr>
        <w:t>)</w:t>
      </w:r>
    </w:p>
    <w:p>
      <w:pPr>
        <w:shd w:fill="ffffff"/>
        <w:spacing w:after="0"/>
        <w:ind w:left="0"/>
        <w:jc w:val="center"/>
      </w:pPr>
      <w:r>
        <w:rPr>
          <w:b/>
          <w:i w:val="false"/>
          <w:color w:val="000000"/>
          <w:sz w:val="30"/>
        </w:rPr>
        <w:t>十九</w:t>
      </w:r>
    </w:p>
    <w:p>
      <w:pPr>
        <w:shd w:fill="ffffff"/>
        <w:spacing w:after="0"/>
        <w:ind w:left="0"/>
        <w:jc w:val="left"/>
      </w:pPr>
      <w:r>
        <w:rPr>
          <w:b w:val="false"/>
          <w:i w:val="false"/>
          <w:color w:val="000000"/>
          <w:sz w:val="24"/>
        </w:rPr>
        <w:t>革命理想高于天。江西到处传颂着革命先烈可歌可泣的英雄故事。“敌人只能砍下我们的头颅，决不能动摇我们的信仰”，这是方志敏同志牺牲前留下的铮铮誓言。刘仁堪烈士在就义前，敌人残忍地割下了他的舌头，他仍然用脚蘸着流下的鲜血写下“革命成功万岁”。江善忠烈士留下血书，“死到阴间不反水，保护共产党万万年”。革命先烈为了理想和信念慷慨赴死，靠的是信仰。今天，像战争年代那种血与火的生死考验少了，但具有新的历史特点的伟大斗争仍然在继续，我们正面临着一系列重大挑战、重大风险、重大阻力、重大矛盾的艰巨考验。没有坚定的理想信念，就会在乱云飞渡的复杂环境中迷失方向、在泰山压顶的巨大压力下退缩逃避、在糖衣炮弹的轮番轰炸下缴械投降。我们要从红色基因中汲取强大的信仰力量，增强“四个意识”，坚定“四个自信”，做到“两个维护”，自觉做共产主义远大理想和中国特色社会主义共同理想的坚定信仰者和忠实实践者，真正成为百折不挠、终生不悔的马克思主义战士。</w:t>
      </w:r>
    </w:p>
    <w:p>
      <w:pPr>
        <w:shd w:fill="ffffff"/>
        <w:spacing w:after="0"/>
        <w:ind w:left="0"/>
        <w:jc w:val="right"/>
      </w:pPr>
      <w:r>
        <w:rPr>
          <w:b w:val="false"/>
          <w:i w:val="false"/>
          <w:color w:val="000000"/>
          <w:sz w:val="24"/>
        </w:rPr>
        <w:t>(2019</w:t>
      </w:r>
      <w:r>
        <w:rPr>
          <w:b w:val="false"/>
          <w:i w:val="false"/>
          <w:color w:val="000000"/>
          <w:sz w:val="24"/>
        </w:rPr>
        <w:t>年</w:t>
      </w:r>
      <w:r>
        <w:rPr>
          <w:b w:val="false"/>
          <w:i w:val="false"/>
          <w:color w:val="000000"/>
          <w:sz w:val="24"/>
        </w:rPr>
        <w:t>5</w:t>
      </w:r>
      <w:r>
        <w:rPr>
          <w:b w:val="false"/>
          <w:i w:val="false"/>
          <w:color w:val="000000"/>
          <w:sz w:val="24"/>
        </w:rPr>
        <w:t>月</w:t>
      </w:r>
      <w:r>
        <w:rPr>
          <w:b w:val="false"/>
          <w:i w:val="false"/>
          <w:color w:val="000000"/>
          <w:sz w:val="24"/>
        </w:rPr>
        <w:t>22</w:t>
      </w:r>
      <w:r>
        <w:rPr>
          <w:b w:val="false"/>
          <w:i w:val="false"/>
          <w:color w:val="000000"/>
          <w:sz w:val="24"/>
        </w:rPr>
        <w:t>日在江西考察工作结束时的讲话</w:t>
      </w:r>
      <w:r>
        <w:rPr>
          <w:b w:val="false"/>
          <w:i w:val="false"/>
          <w:color w:val="000000"/>
          <w:sz w:val="24"/>
        </w:rPr>
        <w:t>)</w:t>
      </w:r>
    </w:p>
    <w:p>
      <w:pPr>
        <w:shd w:fill="ffffff"/>
        <w:spacing w:after="0"/>
        <w:ind w:left="0"/>
        <w:jc w:val="center"/>
      </w:pPr>
      <w:r>
        <w:drawing>
          <wp:inline distT="0" distB="0" distL="0" distR="0">
            <wp:extent cx="5732145" cy="419879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732145" cy="4198796"/>
                    </a:xfrm>
                    <a:prstGeom prst="rect">
                      <a:avLst/>
                    </a:prstGeom>
                  </pic:spPr>
                </pic:pic>
              </a:graphicData>
            </a:graphic>
          </wp:inline>
        </w:drawing>
      </w:r>
    </w:p>
    <w:p>
      <w:pPr>
        <w:shd w:fill="ffffff"/>
        <w:spacing w:after="0"/>
        <w:ind w:left="0"/>
        <w:jc w:val="left"/>
      </w:pPr>
      <w:r>
        <w:rPr>
          <w:b w:val="false"/>
          <w:i w:val="false"/>
          <w:color w:val="000000"/>
          <w:sz w:val="24"/>
        </w:rPr>
        <w:t xml:space="preserve"> 2019</w:t>
      </w:r>
      <w:r>
        <w:rPr>
          <w:b w:val="false"/>
          <w:i w:val="false"/>
          <w:color w:val="000000"/>
          <w:sz w:val="24"/>
        </w:rPr>
        <w:t>年</w:t>
      </w:r>
      <w:r>
        <w:rPr>
          <w:b w:val="false"/>
          <w:i w:val="false"/>
          <w:color w:val="000000"/>
          <w:sz w:val="24"/>
        </w:rPr>
        <w:t>9</w:t>
      </w:r>
      <w:r>
        <w:rPr>
          <w:b w:val="false"/>
          <w:i w:val="false"/>
          <w:color w:val="000000"/>
          <w:sz w:val="24"/>
        </w:rPr>
        <w:t>月</w:t>
      </w:r>
      <w:r>
        <w:rPr>
          <w:b w:val="false"/>
          <w:i w:val="false"/>
          <w:color w:val="000000"/>
          <w:sz w:val="24"/>
        </w:rPr>
        <w:t>23</w:t>
      </w:r>
      <w:r>
        <w:rPr>
          <w:b w:val="false"/>
          <w:i w:val="false"/>
          <w:color w:val="000000"/>
          <w:sz w:val="24"/>
        </w:rPr>
        <w:t>日，党和国家领导人习近平、李克强、汪洋、王沪宁、赵乐际、韩正、王岐山等在北京展览馆参观“伟大历程 辉煌成就——庆祝中华人民共和国成立</w:t>
      </w:r>
      <w:r>
        <w:rPr>
          <w:b w:val="false"/>
          <w:i w:val="false"/>
          <w:color w:val="000000"/>
          <w:sz w:val="24"/>
        </w:rPr>
        <w:t>70</w:t>
      </w:r>
      <w:r>
        <w:rPr>
          <w:b w:val="false"/>
          <w:i w:val="false"/>
          <w:color w:val="000000"/>
          <w:sz w:val="24"/>
        </w:rPr>
        <w:t>周年大型成就展”。　新华社记者 鞠鹏</w:t>
      </w:r>
      <w:r>
        <w:rPr>
          <w:b w:val="false"/>
          <w:i w:val="false"/>
          <w:color w:val="000000"/>
          <w:sz w:val="24"/>
        </w:rPr>
        <w:t>/</w:t>
      </w:r>
      <w:r>
        <w:rPr>
          <w:b w:val="false"/>
          <w:i w:val="false"/>
          <w:color w:val="000000"/>
          <w:sz w:val="24"/>
        </w:rPr>
        <w:t>摄</w:t>
      </w:r>
    </w:p>
    <w:p>
      <w:pPr>
        <w:shd w:fill="ffffff"/>
        <w:spacing w:after="0"/>
        <w:ind w:left="0"/>
        <w:jc w:val="center"/>
      </w:pPr>
      <w:r>
        <w:br/>
      </w:r>
    </w:p>
    <w:p>
      <w:pPr>
        <w:shd w:fill="ffffff"/>
        <w:spacing w:after="0"/>
        <w:ind w:left="0"/>
        <w:jc w:val="center"/>
      </w:pPr>
      <w:r>
        <w:rPr>
          <w:b/>
          <w:i w:val="false"/>
          <w:color w:val="000000"/>
          <w:sz w:val="30"/>
        </w:rPr>
        <w:t>二十</w:t>
      </w:r>
    </w:p>
    <w:p>
      <w:pPr>
        <w:shd w:fill="ffffff"/>
        <w:spacing w:after="0"/>
        <w:ind w:left="0"/>
        <w:jc w:val="left"/>
      </w:pPr>
      <w:r>
        <w:rPr>
          <w:b w:val="false"/>
          <w:i w:val="false"/>
          <w:color w:val="000000"/>
          <w:sz w:val="24"/>
        </w:rPr>
        <w:t xml:space="preserve"> 新中国是无数革命先烈用鲜血和生命铸就的。要深刻认识红色政权来之不易，新中国来之不易，中国特色社会主义来之不易。西路军不畏艰险、浴血奋战的英雄主义气概，为党为人民英勇献身的精神，同长征精神一脉相承，是中国共产党人红色基因和中华民族宝贵精神财富的重要组成部分。我们要讲好党的故事，讲好红军的故事，讲好西路军的故事，把红色基因传承好。</w:t>
      </w:r>
    </w:p>
    <w:p>
      <w:pPr>
        <w:shd w:fill="ffffff"/>
        <w:spacing w:after="0"/>
        <w:ind w:left="0"/>
        <w:jc w:val="right"/>
      </w:pPr>
      <w:r>
        <w:rPr>
          <w:b w:val="false"/>
          <w:i w:val="false"/>
          <w:color w:val="000000"/>
          <w:sz w:val="24"/>
        </w:rPr>
        <w:t>(2019</w:t>
      </w:r>
      <w:r>
        <w:rPr>
          <w:b w:val="false"/>
          <w:i w:val="false"/>
          <w:color w:val="000000"/>
          <w:sz w:val="24"/>
        </w:rPr>
        <w:t>年</w:t>
      </w:r>
      <w:r>
        <w:rPr>
          <w:b w:val="false"/>
          <w:i w:val="false"/>
          <w:color w:val="000000"/>
          <w:sz w:val="24"/>
        </w:rPr>
        <w:t>8</w:t>
      </w:r>
      <w:r>
        <w:rPr>
          <w:b w:val="false"/>
          <w:i w:val="false"/>
          <w:color w:val="000000"/>
          <w:sz w:val="24"/>
        </w:rPr>
        <w:t>月</w:t>
      </w:r>
      <w:r>
        <w:rPr>
          <w:b w:val="false"/>
          <w:i w:val="false"/>
          <w:color w:val="000000"/>
          <w:sz w:val="24"/>
        </w:rPr>
        <w:t>19</w:t>
      </w:r>
      <w:r>
        <w:rPr>
          <w:b w:val="false"/>
          <w:i w:val="false"/>
          <w:color w:val="000000"/>
          <w:sz w:val="24"/>
        </w:rPr>
        <w:t>日至</w:t>
      </w:r>
      <w:r>
        <w:rPr>
          <w:b w:val="false"/>
          <w:i w:val="false"/>
          <w:color w:val="000000"/>
          <w:sz w:val="24"/>
        </w:rPr>
        <w:t>22</w:t>
      </w:r>
      <w:r>
        <w:rPr>
          <w:b w:val="false"/>
          <w:i w:val="false"/>
          <w:color w:val="000000"/>
          <w:sz w:val="24"/>
        </w:rPr>
        <w:t>日在甘肃考察时的讲话</w:t>
      </w:r>
      <w:r>
        <w:rPr>
          <w:b w:val="false"/>
          <w:i w:val="false"/>
          <w:color w:val="000000"/>
          <w:sz w:val="24"/>
        </w:rPr>
        <w:t>)</w:t>
      </w:r>
    </w:p>
    <w:p>
      <w:pPr>
        <w:shd w:fill="ffffff"/>
        <w:spacing w:after="0"/>
        <w:ind w:left="0"/>
        <w:jc w:val="center"/>
      </w:pPr>
      <w:r>
        <w:rPr>
          <w:b/>
          <w:i w:val="false"/>
          <w:color w:val="000000"/>
          <w:sz w:val="30"/>
        </w:rPr>
        <w:t>二十一</w:t>
      </w:r>
    </w:p>
    <w:p>
      <w:pPr>
        <w:shd w:fill="ffffff"/>
        <w:spacing w:after="0"/>
        <w:ind w:left="0"/>
        <w:jc w:val="left"/>
      </w:pPr>
      <w:r>
        <w:rPr>
          <w:b w:val="false"/>
          <w:i w:val="false"/>
          <w:color w:val="000000"/>
          <w:sz w:val="24"/>
        </w:rPr>
        <w:t>　 中共中央在北京香山虽然只有半年时间，但这里是我们党领导解放战争走向全国胜利、新民主主义革命取得伟大胜利的总指挥部，是中国革命重心从农村转向城市的重要标志，在中国共产党历史、中华人民共和国历史上具有非常重要的地位。</w:t>
      </w:r>
    </w:p>
    <w:p>
      <w:pPr>
        <w:shd w:fill="ffffff"/>
        <w:spacing w:after="0"/>
        <w:ind w:left="0"/>
        <w:jc w:val="center"/>
      </w:pPr>
      <w:r>
        <w:drawing>
          <wp:inline distT="0" distB="0" distL="0" distR="0">
            <wp:extent cx="5732145" cy="383337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732145" cy="3833372"/>
                    </a:xfrm>
                    <a:prstGeom prst="rect">
                      <a:avLst/>
                    </a:prstGeom>
                  </pic:spPr>
                </pic:pic>
              </a:graphicData>
            </a:graphic>
          </wp:inline>
        </w:drawing>
      </w:r>
    </w:p>
    <w:p>
      <w:pPr>
        <w:shd w:fill="ffffff"/>
        <w:spacing w:after="0"/>
        <w:ind w:left="0"/>
        <w:jc w:val="left"/>
      </w:pPr>
      <w:r>
        <w:rPr>
          <w:b w:val="false"/>
          <w:i w:val="false"/>
          <w:color w:val="000000"/>
          <w:sz w:val="24"/>
        </w:rPr>
        <w:t xml:space="preserve"> 2019</w:t>
      </w:r>
      <w:r>
        <w:rPr>
          <w:b w:val="false"/>
          <w:i w:val="false"/>
          <w:color w:val="000000"/>
          <w:sz w:val="24"/>
        </w:rPr>
        <w:t>年</w:t>
      </w:r>
      <w:r>
        <w:rPr>
          <w:b w:val="false"/>
          <w:i w:val="false"/>
          <w:color w:val="000000"/>
          <w:sz w:val="24"/>
        </w:rPr>
        <w:t>5</w:t>
      </w:r>
      <w:r>
        <w:rPr>
          <w:b w:val="false"/>
          <w:i w:val="false"/>
          <w:color w:val="000000"/>
          <w:sz w:val="24"/>
        </w:rPr>
        <w:t>月</w:t>
      </w:r>
      <w:r>
        <w:rPr>
          <w:b w:val="false"/>
          <w:i w:val="false"/>
          <w:color w:val="000000"/>
          <w:sz w:val="24"/>
        </w:rPr>
        <w:t>20</w:t>
      </w:r>
      <w:r>
        <w:rPr>
          <w:b w:val="false"/>
          <w:i w:val="false"/>
          <w:color w:val="000000"/>
          <w:sz w:val="24"/>
        </w:rPr>
        <w:t>日至</w:t>
      </w:r>
      <w:r>
        <w:rPr>
          <w:b w:val="false"/>
          <w:i w:val="false"/>
          <w:color w:val="000000"/>
          <w:sz w:val="24"/>
        </w:rPr>
        <w:t>22</w:t>
      </w:r>
      <w:r>
        <w:rPr>
          <w:b w:val="false"/>
          <w:i w:val="false"/>
          <w:color w:val="000000"/>
          <w:sz w:val="24"/>
        </w:rPr>
        <w:t>日，中共中央总书记、国家主席、中央军委主席习近平在江西考察，主持召开推动中部地区崛起工作座谈会并发表重要讲话。这是习近平在红军烈士后代、退伍军人孙观发家，同孙观发一家和当地镇、村干部拉家常，详细了解老区人民生产发展和生活改善等情况。　 新华社记者 谢环驰</w:t>
      </w:r>
      <w:r>
        <w:rPr>
          <w:b w:val="false"/>
          <w:i w:val="false"/>
          <w:color w:val="000000"/>
          <w:sz w:val="24"/>
        </w:rPr>
        <w:t>/</w:t>
      </w:r>
      <w:r>
        <w:rPr>
          <w:b w:val="false"/>
          <w:i w:val="false"/>
          <w:color w:val="000000"/>
          <w:sz w:val="24"/>
        </w:rPr>
        <w:t>摄</w:t>
      </w:r>
    </w:p>
    <w:p>
      <w:pPr>
        <w:shd w:fill="ffffff"/>
        <w:spacing w:after="0"/>
        <w:ind w:left="0"/>
        <w:jc w:val="left"/>
      </w:pPr>
      <w:r>
        <w:rPr>
          <w:b w:val="false"/>
          <w:i w:val="false"/>
          <w:color w:val="000000"/>
          <w:sz w:val="24"/>
        </w:rPr>
        <w:t xml:space="preserve"> 我们缅怀这段历史，就是要继承和发扬老一辈革命家“宜将剩勇追穷寇，不可沽名学霸王”的革命到底精神，不断增强中国特色社会主义的道路自信、理论自信、制度自信、文化自信，勇于进行具有许多新的历史特点的伟大斗争，坚决战胜前进道路上的各种艰难险阻，使“中国号”这艘巨轮继续破浪前进、扬帆远航。</w:t>
      </w:r>
    </w:p>
    <w:p>
      <w:pPr>
        <w:shd w:fill="ffffff"/>
        <w:spacing w:after="0"/>
        <w:ind w:left="0"/>
        <w:jc w:val="left"/>
      </w:pPr>
      <w:r>
        <w:rPr>
          <w:b w:val="false"/>
          <w:i w:val="false"/>
          <w:color w:val="000000"/>
          <w:sz w:val="24"/>
        </w:rPr>
        <w:t>　　我们缅怀这段历史，就是要继承和发扬老一辈革命家坚持立党为公、执政为民的革命情怀，始终赢得人民的衷心拥护，始终保持同人民群众的血肉联系，始终把人民对美好生活的向往作为奋斗目标，紧密团结各民主党派和各界人士共同创造更加美好的生活。</w:t>
      </w:r>
    </w:p>
    <w:p>
      <w:pPr>
        <w:shd w:fill="ffffff"/>
        <w:spacing w:after="0"/>
        <w:ind w:left="0"/>
        <w:jc w:val="left"/>
      </w:pPr>
      <w:r>
        <w:rPr>
          <w:b w:val="false"/>
          <w:i w:val="false"/>
          <w:color w:val="000000"/>
          <w:sz w:val="24"/>
        </w:rPr>
        <w:t>　　我们缅怀这段历史，就是要继承和发扬老一辈革命家谦虚谨慎、不骄不躁、艰苦奋斗的优良作风，始终保持奋发有为的进取精神，永葆党的先进性和纯洁性，以“赶考”的清醒和坚定答好新时代的答卷。</w:t>
      </w:r>
    </w:p>
    <w:p>
      <w:pPr>
        <w:shd w:fill="ffffff"/>
        <w:spacing w:after="0"/>
        <w:ind w:left="0"/>
        <w:jc w:val="right"/>
      </w:pPr>
      <w:r>
        <w:rPr>
          <w:b w:val="false"/>
          <w:i w:val="false"/>
          <w:color w:val="000000"/>
          <w:sz w:val="24"/>
        </w:rPr>
        <w:t>(2019</w:t>
      </w:r>
      <w:r>
        <w:rPr>
          <w:b w:val="false"/>
          <w:i w:val="false"/>
          <w:color w:val="000000"/>
          <w:sz w:val="24"/>
        </w:rPr>
        <w:t>年</w:t>
      </w:r>
      <w:r>
        <w:rPr>
          <w:b w:val="false"/>
          <w:i w:val="false"/>
          <w:color w:val="000000"/>
          <w:sz w:val="24"/>
        </w:rPr>
        <w:t>9</w:t>
      </w:r>
      <w:r>
        <w:rPr>
          <w:b w:val="false"/>
          <w:i w:val="false"/>
          <w:color w:val="000000"/>
          <w:sz w:val="24"/>
        </w:rPr>
        <w:t>月</w:t>
      </w:r>
      <w:r>
        <w:rPr>
          <w:b w:val="false"/>
          <w:i w:val="false"/>
          <w:color w:val="000000"/>
          <w:sz w:val="24"/>
        </w:rPr>
        <w:t>12</w:t>
      </w:r>
      <w:r>
        <w:rPr>
          <w:b w:val="false"/>
          <w:i w:val="false"/>
          <w:color w:val="000000"/>
          <w:sz w:val="24"/>
        </w:rPr>
        <w:t>日在视察北京香山革命纪念地时的讲话</w:t>
      </w:r>
      <w:r>
        <w:rPr>
          <w:b w:val="false"/>
          <w:i w:val="false"/>
          <w:color w:val="000000"/>
          <w:sz w:val="24"/>
        </w:rPr>
        <w:t>)</w:t>
      </w:r>
    </w:p>
    <w:p>
      <w:pPr>
        <w:shd w:fill="ffffff"/>
        <w:spacing w:after="0"/>
        <w:ind w:left="0"/>
        <w:jc w:val="center"/>
      </w:pPr>
      <w:r>
        <w:rPr>
          <w:b/>
          <w:i w:val="false"/>
          <w:color w:val="000000"/>
          <w:sz w:val="30"/>
        </w:rPr>
        <w:t>二十二</w:t>
      </w:r>
    </w:p>
    <w:p>
      <w:pPr>
        <w:shd w:fill="ffffff"/>
        <w:spacing w:after="0"/>
        <w:ind w:left="0"/>
        <w:jc w:val="left"/>
      </w:pPr>
      <w:r>
        <w:rPr>
          <w:b w:val="false"/>
          <w:i w:val="false"/>
          <w:color w:val="000000"/>
          <w:sz w:val="24"/>
        </w:rPr>
        <w:t xml:space="preserve"> 这次考察第一站就是鄂豫皖苏区首府烈士陵园，目的是在庆祝新中国成立</w:t>
      </w:r>
      <w:r>
        <w:rPr>
          <w:b w:val="false"/>
          <w:i w:val="false"/>
          <w:color w:val="000000"/>
          <w:sz w:val="24"/>
        </w:rPr>
        <w:t>70</w:t>
      </w:r>
      <w:r>
        <w:rPr>
          <w:b w:val="false"/>
          <w:i w:val="false"/>
          <w:color w:val="000000"/>
          <w:sz w:val="24"/>
        </w:rPr>
        <w:t>周年之际，缅怀革命先烈，告慰革命英灵。我每次到革命老区考察调研，都去瞻仰革命历史纪念场所，就是要告诫全党同志不能忘记红色政权是怎么来的、新中国是怎么来的、今天的幸福生活是怎么来的，就是要宣示中国共产党将始终高举红色的旗帜，坚定走中国特色社会主义道路，把先辈们开创的事业不断推向前进。</w:t>
      </w:r>
    </w:p>
    <w:p>
      <w:pPr>
        <w:shd w:fill="ffffff"/>
        <w:spacing w:after="0"/>
        <w:ind w:left="0"/>
        <w:jc w:val="right"/>
      </w:pPr>
      <w:r>
        <w:rPr>
          <w:b w:val="false"/>
          <w:i w:val="false"/>
          <w:color w:val="000000"/>
          <w:sz w:val="24"/>
        </w:rPr>
        <w:t>(2019</w:t>
      </w:r>
      <w:r>
        <w:rPr>
          <w:b w:val="false"/>
          <w:i w:val="false"/>
          <w:color w:val="000000"/>
          <w:sz w:val="24"/>
        </w:rPr>
        <w:t>年</w:t>
      </w:r>
      <w:r>
        <w:rPr>
          <w:b w:val="false"/>
          <w:i w:val="false"/>
          <w:color w:val="000000"/>
          <w:sz w:val="24"/>
        </w:rPr>
        <w:t>9</w:t>
      </w:r>
      <w:r>
        <w:rPr>
          <w:b w:val="false"/>
          <w:i w:val="false"/>
          <w:color w:val="000000"/>
          <w:sz w:val="24"/>
        </w:rPr>
        <w:t>月</w:t>
      </w:r>
      <w:r>
        <w:rPr>
          <w:b w:val="false"/>
          <w:i w:val="false"/>
          <w:color w:val="000000"/>
          <w:sz w:val="24"/>
        </w:rPr>
        <w:t>16</w:t>
      </w:r>
      <w:r>
        <w:rPr>
          <w:b w:val="false"/>
          <w:i w:val="false"/>
          <w:color w:val="000000"/>
          <w:sz w:val="24"/>
        </w:rPr>
        <w:t>日至</w:t>
      </w:r>
      <w:r>
        <w:rPr>
          <w:b w:val="false"/>
          <w:i w:val="false"/>
          <w:color w:val="000000"/>
          <w:sz w:val="24"/>
        </w:rPr>
        <w:t>18</w:t>
      </w:r>
      <w:r>
        <w:rPr>
          <w:b w:val="false"/>
          <w:i w:val="false"/>
          <w:color w:val="000000"/>
          <w:sz w:val="24"/>
        </w:rPr>
        <w:t>日在河南考察时的讲话</w:t>
      </w:r>
      <w:r>
        <w:rPr>
          <w:b w:val="false"/>
          <w:i w:val="false"/>
          <w:color w:val="000000"/>
          <w:sz w:val="24"/>
        </w:rPr>
        <w:t>)</w:t>
      </w:r>
    </w:p>
    <w:p>
      <w:pPr>
        <w:shd w:fill="ffffff"/>
        <w:spacing w:after="0"/>
        <w:ind w:left="0"/>
        <w:jc w:val="center"/>
      </w:pPr>
      <w:r>
        <w:rPr>
          <w:b/>
          <w:i w:val="false"/>
          <w:color w:val="000000"/>
          <w:sz w:val="30"/>
        </w:rPr>
        <w:t>二十三</w:t>
      </w:r>
    </w:p>
    <w:p>
      <w:pPr>
        <w:shd w:fill="ffffff"/>
        <w:spacing w:after="0"/>
        <w:ind w:left="0"/>
        <w:jc w:val="left"/>
      </w:pPr>
      <w:r>
        <w:rPr>
          <w:b w:val="false"/>
          <w:i w:val="false"/>
          <w:color w:val="000000"/>
          <w:sz w:val="24"/>
        </w:rPr>
        <w:t xml:space="preserve"> 党员、干部要多学党史、新中国史，自觉接受红色传统教育，常学常新，不断感悟，巩固和升华理想信念。革命博物馆、纪念馆、党史馆、烈士陵园等是党和国家红色基因库。要讲好党的故事、革命的故事、根据地的故事、英雄和烈士的故事，加强革命传统教育、爱国主义教育、青少年思想道德教育，把红色基因传承好，确保红色江山永不变色。</w:t>
      </w:r>
    </w:p>
    <w:p>
      <w:pPr>
        <w:shd w:fill="ffffff"/>
        <w:spacing w:after="0"/>
        <w:ind w:left="0"/>
        <w:jc w:val="right"/>
      </w:pPr>
      <w:r>
        <w:rPr>
          <w:b w:val="false"/>
          <w:i w:val="false"/>
          <w:color w:val="000000"/>
          <w:sz w:val="24"/>
        </w:rPr>
        <w:t>(2019</w:t>
      </w:r>
      <w:r>
        <w:rPr>
          <w:b w:val="false"/>
          <w:i w:val="false"/>
          <w:color w:val="000000"/>
          <w:sz w:val="24"/>
        </w:rPr>
        <w:t>年</w:t>
      </w:r>
      <w:r>
        <w:rPr>
          <w:b w:val="false"/>
          <w:i w:val="false"/>
          <w:color w:val="000000"/>
          <w:sz w:val="24"/>
        </w:rPr>
        <w:t>9</w:t>
      </w:r>
      <w:r>
        <w:rPr>
          <w:b w:val="false"/>
          <w:i w:val="false"/>
          <w:color w:val="000000"/>
          <w:sz w:val="24"/>
        </w:rPr>
        <w:t>月</w:t>
      </w:r>
      <w:r>
        <w:rPr>
          <w:b w:val="false"/>
          <w:i w:val="false"/>
          <w:color w:val="000000"/>
          <w:sz w:val="24"/>
        </w:rPr>
        <w:t>16</w:t>
      </w:r>
      <w:r>
        <w:rPr>
          <w:b w:val="false"/>
          <w:i w:val="false"/>
          <w:color w:val="000000"/>
          <w:sz w:val="24"/>
        </w:rPr>
        <w:t>日至</w:t>
      </w:r>
      <w:r>
        <w:rPr>
          <w:b w:val="false"/>
          <w:i w:val="false"/>
          <w:color w:val="000000"/>
          <w:sz w:val="24"/>
        </w:rPr>
        <w:t>18</w:t>
      </w:r>
      <w:r>
        <w:rPr>
          <w:b w:val="false"/>
          <w:i w:val="false"/>
          <w:color w:val="000000"/>
          <w:sz w:val="24"/>
        </w:rPr>
        <w:t>日在河南考察时的讲话</w:t>
      </w:r>
      <w:r>
        <w:rPr>
          <w:b w:val="false"/>
          <w:i w:val="false"/>
          <w:color w:val="000000"/>
          <w:sz w:val="24"/>
        </w:rPr>
        <w:t>)</w:t>
      </w:r>
    </w:p>
    <w:p>
      <w:pPr>
        <w:shd w:fill="ffffff"/>
        <w:spacing w:after="0"/>
        <w:ind w:left="0"/>
        <w:jc w:val="center"/>
      </w:pPr>
      <w:r>
        <w:rPr>
          <w:b/>
          <w:i w:val="false"/>
          <w:color w:val="000000"/>
          <w:sz w:val="30"/>
        </w:rPr>
        <w:t>二十四</w:t>
      </w:r>
    </w:p>
    <w:p>
      <w:pPr>
        <w:shd w:fill="ffffff"/>
        <w:spacing w:after="0"/>
        <w:ind w:left="0"/>
        <w:jc w:val="left"/>
      </w:pPr>
      <w:r>
        <w:rPr>
          <w:b w:val="false"/>
          <w:i w:val="false"/>
          <w:color w:val="000000"/>
          <w:sz w:val="24"/>
        </w:rPr>
        <w:t xml:space="preserve"> 革命胜利从来不是天上掉下来的，不是别人拱手相让的，而是用流血牺牲换来的。鄂豫皖苏区</w:t>
      </w:r>
      <w:r>
        <w:rPr>
          <w:b w:val="false"/>
          <w:i w:val="false"/>
          <w:color w:val="000000"/>
          <w:sz w:val="24"/>
        </w:rPr>
        <w:t>28</w:t>
      </w:r>
      <w:r>
        <w:rPr>
          <w:b w:val="false"/>
          <w:i w:val="false"/>
          <w:color w:val="000000"/>
          <w:sz w:val="24"/>
        </w:rPr>
        <w:t>年浴血奋战，</w:t>
      </w:r>
      <w:r>
        <w:rPr>
          <w:b w:val="false"/>
          <w:i w:val="false"/>
          <w:color w:val="000000"/>
          <w:sz w:val="24"/>
        </w:rPr>
        <w:t>20</w:t>
      </w:r>
      <w:r>
        <w:rPr>
          <w:b w:val="false"/>
          <w:i w:val="false"/>
          <w:color w:val="000000"/>
          <w:sz w:val="24"/>
        </w:rPr>
        <w:t>万大别山儿女献出了宝贵生命，在册的烈士就达</w:t>
      </w:r>
      <w:r>
        <w:rPr>
          <w:b w:val="false"/>
          <w:i w:val="false"/>
          <w:color w:val="000000"/>
          <w:sz w:val="24"/>
        </w:rPr>
        <w:t>13</w:t>
      </w:r>
      <w:r>
        <w:rPr>
          <w:b w:val="false"/>
          <w:i w:val="false"/>
          <w:color w:val="000000"/>
          <w:sz w:val="24"/>
        </w:rPr>
        <w:t>万多，当时人口不足</w:t>
      </w:r>
      <w:r>
        <w:rPr>
          <w:b w:val="false"/>
          <w:i w:val="false"/>
          <w:color w:val="000000"/>
          <w:sz w:val="24"/>
        </w:rPr>
        <w:t>10</w:t>
      </w:r>
      <w:r>
        <w:rPr>
          <w:b w:val="false"/>
          <w:i w:val="false"/>
          <w:color w:val="000000"/>
          <w:sz w:val="24"/>
        </w:rPr>
        <w:t>万的新县就有</w:t>
      </w:r>
      <w:r>
        <w:rPr>
          <w:b w:val="false"/>
          <w:i w:val="false"/>
          <w:color w:val="000000"/>
          <w:sz w:val="24"/>
        </w:rPr>
        <w:t>5.5</w:t>
      </w:r>
      <w:r>
        <w:rPr>
          <w:b w:val="false"/>
          <w:i w:val="false"/>
          <w:color w:val="000000"/>
          <w:sz w:val="24"/>
        </w:rPr>
        <w:t>万人为革命而牺牲。河南也是英雄辈出的地方，杨靖宇、彭雪枫、吉鸿昌等都是出自河南的英雄烈士。要抓好党史、新中国史的学习，用好红色资源，增强党性教育实效，让广大党员、干部在接受红色教育中守初心、担使命，把革命先烈为之奋斗、为之牺牲的伟大事业奋力推向前进。</w:t>
      </w:r>
    </w:p>
    <w:p>
      <w:pPr>
        <w:shd w:fill="ffffff"/>
        <w:spacing w:after="0"/>
        <w:ind w:left="0"/>
        <w:jc w:val="right"/>
      </w:pPr>
      <w:r>
        <w:rPr>
          <w:b w:val="false"/>
          <w:i w:val="false"/>
          <w:color w:val="000000"/>
          <w:sz w:val="24"/>
        </w:rPr>
        <w:t>(2019</w:t>
      </w:r>
      <w:r>
        <w:rPr>
          <w:b w:val="false"/>
          <w:i w:val="false"/>
          <w:color w:val="000000"/>
          <w:sz w:val="24"/>
        </w:rPr>
        <w:t>年</w:t>
      </w:r>
      <w:r>
        <w:rPr>
          <w:b w:val="false"/>
          <w:i w:val="false"/>
          <w:color w:val="000000"/>
          <w:sz w:val="24"/>
        </w:rPr>
        <w:t>9</w:t>
      </w:r>
      <w:r>
        <w:rPr>
          <w:b w:val="false"/>
          <w:i w:val="false"/>
          <w:color w:val="000000"/>
          <w:sz w:val="24"/>
        </w:rPr>
        <w:t>月</w:t>
      </w:r>
      <w:r>
        <w:rPr>
          <w:b w:val="false"/>
          <w:i w:val="false"/>
          <w:color w:val="000000"/>
          <w:sz w:val="24"/>
        </w:rPr>
        <w:t>18</w:t>
      </w:r>
      <w:r>
        <w:rPr>
          <w:b w:val="false"/>
          <w:i w:val="false"/>
          <w:color w:val="000000"/>
          <w:sz w:val="24"/>
        </w:rPr>
        <w:t>日在河南考察工作结束时的讲话</w:t>
      </w:r>
      <w:r>
        <w:rPr>
          <w:b w:val="false"/>
          <w:i w:val="false"/>
          <w:color w:val="000000"/>
          <w:sz w:val="24"/>
        </w:rPr>
        <w:t>)</w:t>
      </w:r>
    </w:p>
    <w:p>
      <w:pPr>
        <w:shd w:fill="ffffff"/>
        <w:spacing w:after="0"/>
        <w:ind w:left="0"/>
        <w:jc w:val="center"/>
      </w:pPr>
      <w:r>
        <w:rPr>
          <w:b/>
          <w:i w:val="false"/>
          <w:color w:val="000000"/>
          <w:sz w:val="30"/>
        </w:rPr>
        <w:t>二十五</w:t>
      </w:r>
    </w:p>
    <w:p>
      <w:pPr>
        <w:shd w:fill="ffffff"/>
        <w:spacing w:after="0"/>
        <w:ind w:left="0"/>
        <w:jc w:val="left"/>
      </w:pPr>
      <w:r>
        <w:rPr>
          <w:b w:val="false"/>
          <w:i w:val="false"/>
          <w:color w:val="000000"/>
          <w:sz w:val="24"/>
        </w:rPr>
        <w:t xml:space="preserve"> 上海是我们党的诞生地，党成立后党中央机关长期驻扎上海。我多次瞻仰党的一大会址，每次都有很深的感触。上海要把这些丰富的红色资源作为主题教育的生动教材，引导广大党员、干部深入学习党史、新中国史、改革开放史，让初心薪火相传，把使命永担在肩，切实在实现“两个一百年”奋斗目标、实现中华民族伟大复兴的中国梦进程中奋勇争先、走在前列。</w:t>
      </w:r>
    </w:p>
    <w:p>
      <w:pPr>
        <w:shd w:fill="ffffff"/>
        <w:spacing w:after="0"/>
        <w:ind w:left="0"/>
        <w:jc w:val="right"/>
      </w:pPr>
      <w:r>
        <w:rPr>
          <w:b w:val="false"/>
          <w:i w:val="false"/>
          <w:color w:val="000000"/>
          <w:sz w:val="24"/>
        </w:rPr>
        <w:t>(2019</w:t>
      </w:r>
      <w:r>
        <w:rPr>
          <w:b w:val="false"/>
          <w:i w:val="false"/>
          <w:color w:val="000000"/>
          <w:sz w:val="24"/>
        </w:rPr>
        <w:t>年</w:t>
      </w:r>
      <w:r>
        <w:rPr>
          <w:b w:val="false"/>
          <w:i w:val="false"/>
          <w:color w:val="000000"/>
          <w:sz w:val="24"/>
        </w:rPr>
        <w:t>11</w:t>
      </w:r>
      <w:r>
        <w:rPr>
          <w:b w:val="false"/>
          <w:i w:val="false"/>
          <w:color w:val="000000"/>
          <w:sz w:val="24"/>
        </w:rPr>
        <w:t>月</w:t>
      </w:r>
      <w:r>
        <w:rPr>
          <w:b w:val="false"/>
          <w:i w:val="false"/>
          <w:color w:val="000000"/>
          <w:sz w:val="24"/>
        </w:rPr>
        <w:t>3</w:t>
      </w:r>
      <w:r>
        <w:rPr>
          <w:b w:val="false"/>
          <w:i w:val="false"/>
          <w:color w:val="000000"/>
          <w:sz w:val="24"/>
        </w:rPr>
        <w:t>日在上海考察工作结束时的讲话</w:t>
      </w:r>
      <w:r>
        <w:rPr>
          <w:b w:val="false"/>
          <w:i w:val="false"/>
          <w:color w:val="000000"/>
          <w:sz w:val="24"/>
        </w:rPr>
        <w:t>)</w:t>
      </w:r>
    </w:p>
    <w:p>
      <w:pPr>
        <w:shd w:fill="ffffff"/>
        <w:spacing w:after="0"/>
        <w:ind w:left="0"/>
        <w:jc w:val="center"/>
      </w:pPr>
      <w:r>
        <w:drawing>
          <wp:inline distT="0" distB="0" distL="0" distR="0">
            <wp:extent cx="5732145" cy="415580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732145" cy="4155805"/>
                    </a:xfrm>
                    <a:prstGeom prst="rect">
                      <a:avLst/>
                    </a:prstGeom>
                  </pic:spPr>
                </pic:pic>
              </a:graphicData>
            </a:graphic>
          </wp:inline>
        </w:drawing>
      </w:r>
    </w:p>
    <w:p>
      <w:pPr>
        <w:shd w:fill="ffffff"/>
        <w:spacing w:after="0"/>
        <w:ind w:left="0"/>
        <w:jc w:val="center"/>
      </w:pPr>
      <w:r>
        <w:rPr>
          <w:b w:val="false"/>
          <w:i w:val="false"/>
          <w:color w:val="000000"/>
          <w:sz w:val="24"/>
        </w:rPr>
        <w:t xml:space="preserve"> 2018</w:t>
      </w:r>
      <w:r>
        <w:rPr>
          <w:b w:val="false"/>
          <w:i w:val="false"/>
          <w:color w:val="000000"/>
          <w:sz w:val="24"/>
        </w:rPr>
        <w:t>年</w:t>
      </w:r>
      <w:r>
        <w:rPr>
          <w:b w:val="false"/>
          <w:i w:val="false"/>
          <w:color w:val="000000"/>
          <w:sz w:val="24"/>
        </w:rPr>
        <w:t>9</w:t>
      </w:r>
      <w:r>
        <w:rPr>
          <w:b w:val="false"/>
          <w:i w:val="false"/>
          <w:color w:val="000000"/>
          <w:sz w:val="24"/>
        </w:rPr>
        <w:t>月</w:t>
      </w:r>
      <w:r>
        <w:rPr>
          <w:b w:val="false"/>
          <w:i w:val="false"/>
          <w:color w:val="000000"/>
          <w:sz w:val="24"/>
        </w:rPr>
        <w:t>25</w:t>
      </w:r>
      <w:r>
        <w:rPr>
          <w:b w:val="false"/>
          <w:i w:val="false"/>
          <w:color w:val="000000"/>
          <w:sz w:val="24"/>
        </w:rPr>
        <w:t>日至</w:t>
      </w:r>
      <w:r>
        <w:rPr>
          <w:b w:val="false"/>
          <w:i w:val="false"/>
          <w:color w:val="000000"/>
          <w:sz w:val="24"/>
        </w:rPr>
        <w:t>28</w:t>
      </w:r>
      <w:r>
        <w:rPr>
          <w:b w:val="false"/>
          <w:i w:val="false"/>
          <w:color w:val="000000"/>
          <w:sz w:val="24"/>
        </w:rPr>
        <w:t>日，中共中央总书记、国家主席、中央军委主席习近平在东北三省考察，主持召开深入推进东北振兴座谈会。这是</w:t>
      </w:r>
      <w:r>
        <w:rPr>
          <w:b w:val="false"/>
          <w:i w:val="false"/>
          <w:color w:val="000000"/>
          <w:sz w:val="24"/>
        </w:rPr>
        <w:t>28</w:t>
      </w:r>
      <w:r>
        <w:rPr>
          <w:b w:val="false"/>
          <w:i w:val="false"/>
          <w:color w:val="000000"/>
          <w:sz w:val="24"/>
        </w:rPr>
        <w:t>日上午，习近平在辽宁抚顺市参观雷锋纪念馆。　 新华社记者 鞠鹏</w:t>
      </w:r>
      <w:r>
        <w:rPr>
          <w:b w:val="false"/>
          <w:i w:val="false"/>
          <w:color w:val="000000"/>
          <w:sz w:val="24"/>
        </w:rPr>
        <w:t>/</w:t>
      </w:r>
      <w:r>
        <w:rPr>
          <w:b w:val="false"/>
          <w:i w:val="false"/>
          <w:color w:val="000000"/>
          <w:sz w:val="24"/>
        </w:rPr>
        <w:t>摄</w:t>
      </w:r>
    </w:p>
    <w:p>
      <w:pPr>
        <w:shd w:fill="ffffff"/>
        <w:spacing w:after="0"/>
        <w:ind w:left="0"/>
        <w:jc w:val="center"/>
      </w:pPr>
      <w:r>
        <w:rPr>
          <w:b/>
          <w:i w:val="false"/>
          <w:color w:val="000000"/>
          <w:sz w:val="30"/>
        </w:rPr>
        <w:t>二十六</w:t>
      </w:r>
    </w:p>
    <w:p>
      <w:pPr>
        <w:shd w:fill="ffffff"/>
        <w:spacing w:after="0"/>
        <w:ind w:left="0"/>
        <w:jc w:val="left"/>
      </w:pPr>
      <w:r>
        <w:rPr>
          <w:b w:val="false"/>
          <w:i w:val="false"/>
          <w:color w:val="000000"/>
          <w:sz w:val="24"/>
        </w:rPr>
        <w:t xml:space="preserve"> 要学习党史、新中国史，懂得党的初心和使命之可贵，理解坚守党的初心和使命之重要。云南有光荣的革命传统，有很多感人肺腑的动人故事。要把这些故事作为“不忘初心、牢记使命”教育的生动教材，引导广大党员、干部不断检视初心、滋养初心，不断锤炼忠诚干净担当的政治品格。</w:t>
      </w:r>
    </w:p>
    <w:p>
      <w:pPr>
        <w:shd w:fill="ffffff"/>
        <w:spacing w:after="0"/>
        <w:ind w:left="0"/>
        <w:jc w:val="right"/>
      </w:pPr>
      <w:r>
        <w:rPr>
          <w:b w:val="false"/>
          <w:i w:val="false"/>
          <w:color w:val="000000"/>
          <w:sz w:val="24"/>
        </w:rPr>
        <w:t>(2020</w:t>
      </w:r>
      <w:r>
        <w:rPr>
          <w:b w:val="false"/>
          <w:i w:val="false"/>
          <w:color w:val="000000"/>
          <w:sz w:val="24"/>
        </w:rPr>
        <w:t>年</w:t>
      </w:r>
      <w:r>
        <w:rPr>
          <w:b w:val="false"/>
          <w:i w:val="false"/>
          <w:color w:val="000000"/>
          <w:sz w:val="24"/>
        </w:rPr>
        <w:t>1</w:t>
      </w:r>
      <w:r>
        <w:rPr>
          <w:b w:val="false"/>
          <w:i w:val="false"/>
          <w:color w:val="000000"/>
          <w:sz w:val="24"/>
        </w:rPr>
        <w:t>月</w:t>
      </w:r>
      <w:r>
        <w:rPr>
          <w:b w:val="false"/>
          <w:i w:val="false"/>
          <w:color w:val="000000"/>
          <w:sz w:val="24"/>
        </w:rPr>
        <w:t>19</w:t>
      </w:r>
      <w:r>
        <w:rPr>
          <w:b w:val="false"/>
          <w:i w:val="false"/>
          <w:color w:val="000000"/>
          <w:sz w:val="24"/>
        </w:rPr>
        <w:t>日至</w:t>
      </w:r>
      <w:r>
        <w:rPr>
          <w:b w:val="false"/>
          <w:i w:val="false"/>
          <w:color w:val="000000"/>
          <w:sz w:val="24"/>
        </w:rPr>
        <w:t>21</w:t>
      </w:r>
      <w:r>
        <w:rPr>
          <w:b w:val="false"/>
          <w:i w:val="false"/>
          <w:color w:val="000000"/>
          <w:sz w:val="24"/>
        </w:rPr>
        <w:t>日春节前夕赴云南看望慰问各族干部群众时的讲话</w:t>
      </w:r>
      <w:r>
        <w:rPr>
          <w:b w:val="false"/>
          <w:i w:val="false"/>
          <w:color w:val="000000"/>
          <w:sz w:val="24"/>
        </w:rPr>
        <w:t>)</w:t>
      </w:r>
    </w:p>
    <w:p>
      <w:pPr>
        <w:shd w:fill="ffffff"/>
        <w:spacing w:after="0"/>
        <w:ind w:left="0"/>
        <w:jc w:val="center"/>
      </w:pPr>
      <w:r>
        <w:rPr>
          <w:b/>
          <w:i w:val="false"/>
          <w:color w:val="000000"/>
          <w:sz w:val="30"/>
        </w:rPr>
        <w:t>二十七</w:t>
      </w:r>
    </w:p>
    <w:p>
      <w:pPr>
        <w:shd w:fill="ffffff"/>
        <w:spacing w:after="0"/>
        <w:ind w:left="0"/>
        <w:jc w:val="left"/>
      </w:pPr>
      <w:r>
        <w:rPr>
          <w:b w:val="false"/>
          <w:i w:val="false"/>
          <w:color w:val="000000"/>
          <w:sz w:val="24"/>
        </w:rPr>
        <w:t>　 山西也是具有光荣革命传统的地方，是八路军总部所在地，是抗日战争主战场之一，建立了晋绥、晋察冀、晋冀鲁豫抗日根据地，平型关大捷、百团大战等闻名中外，太行精神、吕梁精神是我们党宝贵的精神财富。这些都要充分挖掘和利用，以丰富多彩的历史文化、红色文化资源为山西发展提供精神力量。</w:t>
      </w:r>
    </w:p>
    <w:p>
      <w:pPr>
        <w:shd w:fill="ffffff"/>
        <w:spacing w:after="0"/>
        <w:ind w:left="0"/>
        <w:jc w:val="right"/>
      </w:pPr>
      <w:r>
        <w:rPr>
          <w:b w:val="false"/>
          <w:i w:val="false"/>
          <w:color w:val="000000"/>
          <w:sz w:val="24"/>
        </w:rPr>
        <w:t>(2020</w:t>
      </w:r>
      <w:r>
        <w:rPr>
          <w:b w:val="false"/>
          <w:i w:val="false"/>
          <w:color w:val="000000"/>
          <w:sz w:val="24"/>
        </w:rPr>
        <w:t>年</w:t>
      </w:r>
      <w:r>
        <w:rPr>
          <w:b w:val="false"/>
          <w:i w:val="false"/>
          <w:color w:val="000000"/>
          <w:sz w:val="24"/>
        </w:rPr>
        <w:t>5</w:t>
      </w:r>
      <w:r>
        <w:rPr>
          <w:b w:val="false"/>
          <w:i w:val="false"/>
          <w:color w:val="000000"/>
          <w:sz w:val="24"/>
        </w:rPr>
        <w:t>月</w:t>
      </w:r>
      <w:r>
        <w:rPr>
          <w:b w:val="false"/>
          <w:i w:val="false"/>
          <w:color w:val="000000"/>
          <w:sz w:val="24"/>
        </w:rPr>
        <w:t>12</w:t>
      </w:r>
      <w:r>
        <w:rPr>
          <w:b w:val="false"/>
          <w:i w:val="false"/>
          <w:color w:val="000000"/>
          <w:sz w:val="24"/>
        </w:rPr>
        <w:t>日在山西考察工作结束时的讲话</w:t>
      </w:r>
      <w:r>
        <w:rPr>
          <w:b w:val="false"/>
          <w:i w:val="false"/>
          <w:color w:val="000000"/>
          <w:sz w:val="24"/>
        </w:rPr>
        <w:t>)</w:t>
      </w:r>
    </w:p>
    <w:p>
      <w:pPr>
        <w:shd w:fill="ffffff"/>
        <w:spacing w:after="0"/>
        <w:ind w:left="0"/>
        <w:jc w:val="center"/>
      </w:pPr>
      <w:r>
        <w:rPr>
          <w:b/>
          <w:i w:val="false"/>
          <w:color w:val="000000"/>
          <w:sz w:val="30"/>
        </w:rPr>
        <w:t>二十八</w:t>
      </w:r>
    </w:p>
    <w:p>
      <w:pPr>
        <w:shd w:fill="ffffff"/>
        <w:spacing w:after="0"/>
        <w:ind w:left="0"/>
        <w:jc w:val="left"/>
      </w:pPr>
      <w:r>
        <w:rPr>
          <w:b w:val="false"/>
          <w:i w:val="false"/>
          <w:color w:val="000000"/>
          <w:sz w:val="24"/>
        </w:rPr>
        <w:t xml:space="preserve"> 1935</w:t>
      </w:r>
      <w:r>
        <w:rPr>
          <w:b w:val="false"/>
          <w:i w:val="false"/>
          <w:color w:val="000000"/>
          <w:sz w:val="24"/>
        </w:rPr>
        <w:t>年毛主席率领红军转战宁夏，留下了“单家集夜话”的红色佳话。</w:t>
      </w:r>
      <w:r>
        <w:rPr>
          <w:b w:val="false"/>
          <w:i w:val="false"/>
          <w:color w:val="000000"/>
          <w:sz w:val="24"/>
        </w:rPr>
        <w:t>1936</w:t>
      </w:r>
      <w:r>
        <w:rPr>
          <w:b w:val="false"/>
          <w:i w:val="false"/>
          <w:color w:val="000000"/>
          <w:sz w:val="24"/>
        </w:rPr>
        <w:t>年红一、二方面军在将台堡胜利会师。红军长征在宁夏留下了弥足珍贵的红色记忆。你们要用这些红色资源教育党员、干部传承红色基因、走好新时代长征路。</w:t>
      </w:r>
    </w:p>
    <w:p>
      <w:pPr>
        <w:shd w:fill="ffffff"/>
        <w:spacing w:after="0"/>
        <w:ind w:left="0"/>
        <w:jc w:val="right"/>
      </w:pPr>
      <w:r>
        <w:rPr>
          <w:b w:val="false"/>
          <w:i w:val="false"/>
          <w:color w:val="000000"/>
          <w:sz w:val="24"/>
        </w:rPr>
        <w:t>(2020</w:t>
      </w:r>
      <w:r>
        <w:rPr>
          <w:b w:val="false"/>
          <w:i w:val="false"/>
          <w:color w:val="000000"/>
          <w:sz w:val="24"/>
        </w:rPr>
        <w:t>年</w:t>
      </w:r>
      <w:r>
        <w:rPr>
          <w:b w:val="false"/>
          <w:i w:val="false"/>
          <w:color w:val="000000"/>
          <w:sz w:val="24"/>
        </w:rPr>
        <w:t>6</w:t>
      </w:r>
      <w:r>
        <w:rPr>
          <w:b w:val="false"/>
          <w:i w:val="false"/>
          <w:color w:val="000000"/>
          <w:sz w:val="24"/>
        </w:rPr>
        <w:t>月</w:t>
      </w:r>
      <w:r>
        <w:rPr>
          <w:b w:val="false"/>
          <w:i w:val="false"/>
          <w:color w:val="000000"/>
          <w:sz w:val="24"/>
        </w:rPr>
        <w:t>10</w:t>
      </w:r>
      <w:r>
        <w:rPr>
          <w:b w:val="false"/>
          <w:i w:val="false"/>
          <w:color w:val="000000"/>
          <w:sz w:val="24"/>
        </w:rPr>
        <w:t>日在宁夏考察工作结束时的讲话</w:t>
      </w:r>
      <w:r>
        <w:rPr>
          <w:b w:val="false"/>
          <w:i w:val="false"/>
          <w:color w:val="000000"/>
          <w:sz w:val="24"/>
        </w:rPr>
        <w:t>)</w:t>
      </w:r>
    </w:p>
    <w:p>
      <w:pPr>
        <w:shd w:fill="ffffff"/>
        <w:spacing w:after="0"/>
        <w:ind w:left="0"/>
        <w:jc w:val="center"/>
      </w:pPr>
      <w:r>
        <w:br/>
      </w:r>
    </w:p>
    <w:p>
      <w:pPr>
        <w:shd w:fill="ffffff"/>
        <w:spacing w:after="0"/>
        <w:ind w:left="0"/>
        <w:jc w:val="center"/>
      </w:pPr>
      <w:r>
        <w:rPr>
          <w:b/>
          <w:i w:val="false"/>
          <w:color w:val="000000"/>
          <w:sz w:val="30"/>
        </w:rPr>
        <w:t>二十九</w:t>
      </w:r>
    </w:p>
    <w:p>
      <w:pPr>
        <w:shd w:fill="ffffff"/>
        <w:spacing w:after="0"/>
        <w:ind w:left="0"/>
        <w:jc w:val="left"/>
      </w:pPr>
      <w:r>
        <w:rPr>
          <w:b w:val="false"/>
          <w:i w:val="false"/>
          <w:color w:val="000000"/>
          <w:sz w:val="24"/>
        </w:rPr>
        <w:t xml:space="preserve"> 吉林有着光荣的革命传统。抗日战争时期，在极其恶劣的条件下，杨靖宇将军领导抗日武装冒着零下四十摄氏度的严寒，同数倍于己的敌人浴血奋战，牺牲时胃里全是枯草、树皮、棉絮，没有一粒粮食，其事迹震撼人心。解放战争时期，“三下江南”、“四保临江”、“四战四平”、“围困长春”，党领导人民军队在这里奏响一曲曲胜利凯歌。在抗美援朝战争中，吉林人民也作出了重大贡献。要把这些红色资源作为坚定理想信念、加强党性修养的生动教材，组织广大党员、干部深入学习党史、新中国史、改革开放史、社会主义发展史，教育引导广大党员、干部永葆初心、永担使命，自觉在思想上政治上行动上同党中央保持高度一致，矢志不渝为实现中华民族伟大复兴而奋斗。</w:t>
      </w:r>
    </w:p>
    <w:p>
      <w:pPr>
        <w:shd w:fill="ffffff"/>
        <w:spacing w:after="0"/>
        <w:ind w:left="0"/>
        <w:jc w:val="right"/>
      </w:pPr>
      <w:r>
        <w:rPr>
          <w:b w:val="false"/>
          <w:i w:val="false"/>
          <w:color w:val="000000"/>
          <w:sz w:val="24"/>
        </w:rPr>
        <w:t>(2020</w:t>
      </w:r>
      <w:r>
        <w:rPr>
          <w:b w:val="false"/>
          <w:i w:val="false"/>
          <w:color w:val="000000"/>
          <w:sz w:val="24"/>
        </w:rPr>
        <w:t>年</w:t>
      </w:r>
      <w:r>
        <w:rPr>
          <w:b w:val="false"/>
          <w:i w:val="false"/>
          <w:color w:val="000000"/>
          <w:sz w:val="24"/>
        </w:rPr>
        <w:t>7</w:t>
      </w:r>
      <w:r>
        <w:rPr>
          <w:b w:val="false"/>
          <w:i w:val="false"/>
          <w:color w:val="000000"/>
          <w:sz w:val="24"/>
        </w:rPr>
        <w:t>月</w:t>
      </w:r>
      <w:r>
        <w:rPr>
          <w:b w:val="false"/>
          <w:i w:val="false"/>
          <w:color w:val="000000"/>
          <w:sz w:val="24"/>
        </w:rPr>
        <w:t>24</w:t>
      </w:r>
      <w:r>
        <w:rPr>
          <w:b w:val="false"/>
          <w:i w:val="false"/>
          <w:color w:val="000000"/>
          <w:sz w:val="24"/>
        </w:rPr>
        <w:t>日在吉林考察工作结束时的讲话</w:t>
      </w:r>
      <w:r>
        <w:rPr>
          <w:b w:val="false"/>
          <w:i w:val="false"/>
          <w:color w:val="000000"/>
          <w:sz w:val="24"/>
        </w:rPr>
        <w:t>)</w:t>
      </w:r>
    </w:p>
    <w:p>
      <w:pPr>
        <w:shd w:fill="ffffff"/>
        <w:spacing w:after="0"/>
        <w:ind w:left="0"/>
        <w:jc w:val="center"/>
      </w:pPr>
      <w:r>
        <w:rPr>
          <w:b/>
          <w:i w:val="false"/>
          <w:color w:val="000000"/>
          <w:sz w:val="30"/>
        </w:rPr>
        <w:t>三十</w:t>
      </w:r>
    </w:p>
    <w:p>
      <w:pPr>
        <w:shd w:fill="ffffff"/>
        <w:spacing w:after="0"/>
        <w:ind w:left="0"/>
        <w:jc w:val="left"/>
      </w:pPr>
      <w:r>
        <w:rPr>
          <w:b w:val="false"/>
          <w:i w:val="false"/>
          <w:color w:val="000000"/>
          <w:sz w:val="24"/>
        </w:rPr>
        <w:t xml:space="preserve"> 湖南是一方红色热土，走出了毛泽东、刘少奇、任弼时、彭德怀、贺龙、罗荣桓等老一辈革命家，发生了秋收起义、湘南暴动、通道转兵等重大历史事件，大批共产党人在这片热土谱写了感天动地的英雄壮歌。要教育引导广大党员、干部发扬革命传统，传承红色基因，牢记初心使命，走好新时代长征路。 </w:t>
      </w:r>
    </w:p>
    <w:p>
      <w:pPr>
        <w:shd w:fill="ffffff"/>
        <w:spacing w:after="0"/>
        <w:ind w:left="0"/>
        <w:jc w:val="left"/>
      </w:pPr>
      <w:bookmarkStart w:name="_GoBack" w:id="0"/>
      <w:bookmarkEnd w:id="0"/>
      <w:r>
        <w:rPr>
          <w:b w:val="false"/>
          <w:i w:val="false"/>
          <w:color w:val="000000"/>
          <w:sz w:val="24"/>
        </w:rPr>
        <w:t>(2020</w:t>
      </w:r>
      <w:r>
        <w:rPr>
          <w:b w:val="false"/>
          <w:i w:val="false"/>
          <w:color w:val="000000"/>
          <w:sz w:val="24"/>
        </w:rPr>
        <w:t>年</w:t>
      </w:r>
      <w:r>
        <w:rPr>
          <w:b w:val="false"/>
          <w:i w:val="false"/>
          <w:color w:val="000000"/>
          <w:sz w:val="24"/>
        </w:rPr>
        <w:t>9</w:t>
      </w:r>
      <w:r>
        <w:rPr>
          <w:b w:val="false"/>
          <w:i w:val="false"/>
          <w:color w:val="000000"/>
          <w:sz w:val="24"/>
        </w:rPr>
        <w:t>月</w:t>
      </w:r>
      <w:r>
        <w:rPr>
          <w:b w:val="false"/>
          <w:i w:val="false"/>
          <w:color w:val="000000"/>
          <w:sz w:val="24"/>
        </w:rPr>
        <w:t>18</w:t>
      </w:r>
      <w:r>
        <w:rPr>
          <w:b w:val="false"/>
          <w:i w:val="false"/>
          <w:color w:val="000000"/>
          <w:sz w:val="24"/>
        </w:rPr>
        <w:t>日在湖南考察工作结束时的讲话</w:t>
      </w:r>
      <w:r>
        <w:rPr>
          <w:b w:val="false"/>
          <w:i w:val="false"/>
          <w:color w:val="000000"/>
          <w:sz w:val="24"/>
        </w:rPr>
        <w:t>)</w:t>
      </w:r>
    </w:p>
    <w:p>
      <w:pPr>
        <w:shd w:fill="ffffff"/>
        <w:spacing w:after="0"/>
        <w:ind w:left="0"/>
        <w:jc w:val="center"/>
      </w:pPr>
      <w:r>
        <w:rPr>
          <w:b/>
          <w:i w:val="false"/>
          <w:color w:val="000000"/>
          <w:sz w:val="30"/>
        </w:rPr>
        <w:t>三十一</w:t>
      </w:r>
    </w:p>
    <w:p>
      <w:pPr>
        <w:shd w:fill="ffffff"/>
        <w:spacing w:after="0"/>
        <w:ind w:left="0"/>
        <w:jc w:val="left"/>
      </w:pPr>
      <w:r>
        <w:rPr>
          <w:b w:val="false"/>
          <w:i w:val="false"/>
          <w:color w:val="000000"/>
          <w:sz w:val="24"/>
        </w:rPr>
        <w:t xml:space="preserve"> 当年长征时，红军在贵州活动时间最长、活动范围最广，为我们留下宝贵精神财富。遵义会议是我们党历史上一次具有伟大转折意义的重要会议。这次会议在红军第五次反“围剿”失败和长征初期严重受挫的历史关头召开，确立了毛泽东同志在党中央和红军的领导地位，开始确立了以毛泽东同志为主要代表的马克思主义正确路线在党中央的领导地位，开始形成以毛泽东同志为核心的党的第一代中央领导集体，开启了我们党独立自主解决中国革命实际问题的新阶段，在最危急关头挽救了党、挽救了红军、挽救了中国革命。遵义会议的鲜明特点是坚持真理、修正错误，确立党中央的正确领导，创造性地制定和实施符合中国革命特点的战略策略。这在今天仍然具有十分重要的意义。</w:t>
      </w:r>
    </w:p>
    <w:p>
      <w:pPr>
        <w:shd w:fill="ffffff"/>
        <w:spacing w:after="0"/>
        <w:ind w:left="0"/>
        <w:jc w:val="right"/>
      </w:pPr>
      <w:r>
        <w:rPr>
          <w:b w:val="false"/>
          <w:i w:val="false"/>
          <w:color w:val="000000"/>
          <w:sz w:val="24"/>
        </w:rPr>
        <w:t>(2021</w:t>
      </w:r>
      <w:r>
        <w:rPr>
          <w:b w:val="false"/>
          <w:i w:val="false"/>
          <w:color w:val="000000"/>
          <w:sz w:val="24"/>
        </w:rPr>
        <w:t>年</w:t>
      </w:r>
      <w:r>
        <w:rPr>
          <w:b w:val="false"/>
          <w:i w:val="false"/>
          <w:color w:val="000000"/>
          <w:sz w:val="24"/>
        </w:rPr>
        <w:t>2</w:t>
      </w:r>
      <w:r>
        <w:rPr>
          <w:b w:val="false"/>
          <w:i w:val="false"/>
          <w:color w:val="000000"/>
          <w:sz w:val="24"/>
        </w:rPr>
        <w:t>月</w:t>
      </w:r>
      <w:r>
        <w:rPr>
          <w:b w:val="false"/>
          <w:i w:val="false"/>
          <w:color w:val="000000"/>
          <w:sz w:val="24"/>
        </w:rPr>
        <w:t>5</w:t>
      </w:r>
      <w:r>
        <w:rPr>
          <w:b w:val="false"/>
          <w:i w:val="false"/>
          <w:color w:val="000000"/>
          <w:sz w:val="24"/>
        </w:rPr>
        <w:t>日在贵州考察调研时的讲话</w:t>
      </w:r>
      <w:r>
        <w:rPr>
          <w:b w:val="false"/>
          <w:i w:val="false"/>
          <w:color w:val="000000"/>
          <w:sz w:val="24"/>
        </w:rPr>
        <w:t>)</w:t>
      </w:r>
    </w:p>
    <w:p>
      <w:pPr>
        <w:shd w:fill="ffffff"/>
        <w:spacing w:after="0"/>
        <w:ind w:left="0"/>
        <w:jc w:val="center"/>
      </w:pPr>
      <w:r>
        <w:rPr>
          <w:b/>
          <w:i w:val="false"/>
          <w:color w:val="000000"/>
          <w:sz w:val="30"/>
        </w:rPr>
        <w:t>三十二</w:t>
      </w:r>
    </w:p>
    <w:p>
      <w:pPr>
        <w:shd w:fill="ffffff"/>
        <w:spacing w:after="0"/>
        <w:ind w:left="0"/>
        <w:jc w:val="left"/>
      </w:pPr>
      <w:r>
        <w:rPr>
          <w:b w:val="false"/>
          <w:i w:val="false"/>
          <w:color w:val="000000"/>
          <w:sz w:val="24"/>
        </w:rPr>
        <w:t xml:space="preserve"> 福建是革命老区，党史事件多、红色资源多、革命先辈多，开展党史学习教育具有独特优势。要在党史学习教育中做到学史明理，明理是增信、崇德、力行的前提。要从党的辉煌成就、艰辛历程、历史经验、优良传统中深刻领悟中国共产党为什么能、马克思主义为什么行、中国特色社会主义为什么好等道理，弄清楚其中的历史逻辑、理论逻辑、实践逻辑。要深刻领悟坚持中国共产党领导的历史必然性，坚定对党的领导的自信。要深刻领悟马克思主义及其中国化创新理论的真理性，增强自觉贯彻落实党的创新理论的坚定性。要深刻领悟中国特色社会主义道路的正确性，坚定不移走中国特色社会主义这条唯一正确的道路。</w:t>
      </w:r>
    </w:p>
    <w:p>
      <w:pPr>
        <w:shd w:fill="ffffff"/>
        <w:spacing w:after="0"/>
        <w:ind w:left="0"/>
        <w:jc w:val="right"/>
      </w:pPr>
      <w:r>
        <w:rPr>
          <w:b w:val="false"/>
          <w:i w:val="false"/>
          <w:color w:val="000000"/>
          <w:sz w:val="24"/>
        </w:rPr>
        <w:t>(2021</w:t>
      </w:r>
      <w:r>
        <w:rPr>
          <w:b w:val="false"/>
          <w:i w:val="false"/>
          <w:color w:val="000000"/>
          <w:sz w:val="24"/>
        </w:rPr>
        <w:t>年</w:t>
      </w:r>
      <w:r>
        <w:rPr>
          <w:b w:val="false"/>
          <w:i w:val="false"/>
          <w:color w:val="000000"/>
          <w:sz w:val="24"/>
        </w:rPr>
        <w:t>3</w:t>
      </w:r>
      <w:r>
        <w:rPr>
          <w:b w:val="false"/>
          <w:i w:val="false"/>
          <w:color w:val="000000"/>
          <w:sz w:val="24"/>
        </w:rPr>
        <w:t>月</w:t>
      </w:r>
      <w:r>
        <w:rPr>
          <w:b w:val="false"/>
          <w:i w:val="false"/>
          <w:color w:val="000000"/>
          <w:sz w:val="24"/>
        </w:rPr>
        <w:t>25</w:t>
      </w:r>
      <w:r>
        <w:rPr>
          <w:b w:val="false"/>
          <w:i w:val="false"/>
          <w:color w:val="000000"/>
          <w:sz w:val="24"/>
        </w:rPr>
        <w:t>日在福建考察时的讲话</w:t>
      </w:r>
      <w:r>
        <w:rPr>
          <w:b w:val="false"/>
          <w:i w:val="false"/>
          <w:color w:val="000000"/>
          <w:sz w:val="24"/>
        </w:rPr>
        <w:t>)</w:t>
      </w:r>
    </w:p>
    <w:p>
      <w:pPr>
        <w:shd w:fill="ffffff"/>
        <w:spacing w:after="0"/>
        <w:ind w:left="0"/>
        <w:jc w:val="left"/>
      </w:pPr>
      <w:r>
        <w:rPr>
          <w:b w:val="false"/>
          <w:i w:val="false"/>
          <w:color w:val="000000"/>
          <w:sz w:val="24"/>
        </w:rPr>
        <w:t>　 ※党的十八大以来，习近平总书记在地方考察调研时多次到访革命纪念地，瞻仰革命历史纪念场所，反复强调要用好红色资源，传承好红色基因，把红色江山世世代代传下去。本文是习近平总书记</w:t>
      </w:r>
      <w:r>
        <w:rPr>
          <w:b w:val="false"/>
          <w:i w:val="false"/>
          <w:color w:val="000000"/>
          <w:sz w:val="24"/>
        </w:rPr>
        <w:t>2012</w:t>
      </w:r>
      <w:r>
        <w:rPr>
          <w:b w:val="false"/>
          <w:i w:val="false"/>
          <w:color w:val="000000"/>
          <w:sz w:val="24"/>
        </w:rPr>
        <w:t>年</w:t>
      </w:r>
      <w:r>
        <w:rPr>
          <w:b w:val="false"/>
          <w:i w:val="false"/>
          <w:color w:val="000000"/>
          <w:sz w:val="24"/>
        </w:rPr>
        <w:t>12</w:t>
      </w:r>
      <w:r>
        <w:rPr>
          <w:b w:val="false"/>
          <w:i w:val="false"/>
          <w:color w:val="000000"/>
          <w:sz w:val="24"/>
        </w:rPr>
        <w:t>月至</w:t>
      </w:r>
      <w:r>
        <w:rPr>
          <w:b w:val="false"/>
          <w:i w:val="false"/>
          <w:color w:val="000000"/>
          <w:sz w:val="24"/>
        </w:rPr>
        <w:t>2021</w:t>
      </w:r>
      <w:r>
        <w:rPr>
          <w:b w:val="false"/>
          <w:i w:val="false"/>
          <w:color w:val="000000"/>
          <w:sz w:val="24"/>
        </w:rPr>
        <w:t>年</w:t>
      </w:r>
      <w:r>
        <w:rPr>
          <w:b w:val="false"/>
          <w:i w:val="false"/>
          <w:color w:val="000000"/>
          <w:sz w:val="24"/>
        </w:rPr>
        <w:t>3</w:t>
      </w:r>
      <w:r>
        <w:rPr>
          <w:b w:val="false"/>
          <w:i w:val="false"/>
          <w:color w:val="000000"/>
          <w:sz w:val="24"/>
        </w:rPr>
        <w:t>月期间在地方考察调研时的讲话中有关这方面内容的节录。</w:t>
      </w:r>
    </w:p>
    <w:p>
      <w:pPr>
        <w:shd w:fill="ffffff"/>
        <w:spacing w:after="0"/>
        <w:ind w:left="0"/>
        <w:jc w:val="left"/>
      </w:pPr>
    </w:p>
    <w:p>
      <w:pPr>
        <w:shd w:fill="ffffff"/>
        <w:spacing w:after="0"/>
        <w:ind w:left="0"/>
        <w:jc w:val="left"/>
      </w:pPr>
      <w:r>
        <w:br/>
      </w:r>
    </w:p>
    <w:p>
      <w:pPr>
        <w:spacing w:after="0"/>
        <w:ind w:left="0"/>
        <w:jc w:val="left"/>
      </w:pPr>
      <w:r>
        <w:br/>
      </w:r>
    </w:p>
    <w:sectPr>
      <w:pgSz w:w="11907" w:h="16839" w:code="9"/>
      <w:pgMar w:top="1440" w:right="1440" w:bottom="1440" w:left="144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w10="urn:schemas-microsoft-com:office:word" xmlns:v="urn:schemas-microsoft-com:vml"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w10="urn:schemas-microsoft-com:office:word" xmlns:v="urn:schemas-microsoft-com:vml"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jpe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